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48f3" w14:textId="9374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163 "О бюджете сельского округа Каракум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апреля 2024 года № 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163 "О бюджете сельского округа Каракум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Каракум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–87 851тысячтенге;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–7579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- 322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капитала– 49тысяч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–79901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–88608,9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- 757,9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–757,9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757,9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новый редакции согласно приложению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 " апреля 2024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№163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