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b35d" w14:textId="76b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Кызылозек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235-33/7.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713 112,6 тысяч тенге, в том числе:</w:t>
      </w:r>
    </w:p>
    <w:bookmarkEnd w:id="1"/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13 631,0 тысяч тенге;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699 481,6 тысяч тенге;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713 414,4 тысяч тенге;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-301,8 тысяч тенге;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301,8 тысяч тенге;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откатки бюджетных средств – 301,8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000000"/>
          <w:sz w:val="28"/>
        </w:rPr>
        <w:t>№ 337-46/15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Кызылозек в сумме на 2025 год – 619 722,0 тысяч тенге, на 2026 год – 132 594,0 тысяч тенге, на 2027 год – 135 569,0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Кызылозек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ff0000"/>
          <w:sz w:val="28"/>
        </w:rPr>
        <w:t>№ 337-46/15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Кызылозек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