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c634" w14:textId="890c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Карауылтобе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234-33/6.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Карауылтобе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212 472,5 тысяч тенге, в том числе: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12 762,0 тысяч тенге;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- 196 710,5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220 839,4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-8 366,9 тысяч тенге;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- 8 366,9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8 366,9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000000"/>
          <w:sz w:val="28"/>
        </w:rPr>
        <w:t>№ 336-46/14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Карауылтобе в сумме на 2025 год – 128 389,0 тысяч тенге, на 2026 год – 125 410,0 тысяч тенге, на 2027 год – 127 517,0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Карауылтобе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336-46/14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 Карауылтобе, не подлежащих секвестру в процессе исполнения городских бюджетов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