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b982" w14:textId="b0cb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Аксуат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2024 года № 232-33/4.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Аксуат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2 061 230,1 тысяч тенге, в том числе:</w:t>
      </w:r>
    </w:p>
    <w:bookmarkEnd w:id="1"/>
    <w:bookmarkStart w:name="z5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58 366,9 тысяч тенге;</w:t>
      </w:r>
    </w:p>
    <w:bookmarkEnd w:id="2"/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поступление – 0;</w:t>
      </w:r>
    </w:p>
    <w:bookmarkEnd w:id="3"/>
    <w:bookmarkStart w:name="z5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2 002 863,2 тысяч тенге;</w:t>
      </w:r>
    </w:p>
    <w:bookmarkEnd w:id="4"/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2 077 866,8 тысяч тенге;</w:t>
      </w:r>
    </w:p>
    <w:bookmarkEnd w:id="5"/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- 16 636,7 тысяч тенге;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бюджета- 16 636,7 тысяч тенге;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16 636,7 тысяч тенге.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Кызылординского городского маслихата от 29.09.2025 </w:t>
      </w:r>
      <w:r>
        <w:rPr>
          <w:rFonts w:ascii="Times New Roman"/>
          <w:b w:val="false"/>
          <w:i w:val="false"/>
          <w:color w:val="000000"/>
          <w:sz w:val="28"/>
        </w:rPr>
        <w:t>№ 299-42/5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из городского бюджета бюджету сельского округа Аксуат в сумме на 2025 год – 94 241,0 тысяч тенге, на 2026 год – 89 596,0 тысяч тенге, на 2027 год – 89 941,0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сельского округа Аксуат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232-33/4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Аксуат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Кызылординского городского маслихата от 29.09.2025 </w:t>
      </w:r>
      <w:r>
        <w:rPr>
          <w:rFonts w:ascii="Times New Roman"/>
          <w:b w:val="false"/>
          <w:i w:val="false"/>
          <w:color w:val="ff0000"/>
          <w:sz w:val="28"/>
        </w:rPr>
        <w:t>№ 299-42/5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2 061 230,1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за пользование земельным участком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2 002 863,2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2 002 863,2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2 002 863,2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бюджета районов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2 077 866,8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1 116 646,4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1 116 646,4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1 116 646,4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неиспользованный (недоиспользованный)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-16 636,7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232-33/4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Аксуат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за пользование земельным участком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бюджета районов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232-33/4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Аксуат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за пользование земельным участком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бюджета районов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232-33/4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 округа Аксуат, не подлежащих секвестру в процессе исполнения городских бюджетов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