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fa3f" w14:textId="00df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поселка Тасбогет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2024 года № 229-33/1.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Тасбогет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500 768,6 тысяч тенге, в том числе:</w:t>
      </w:r>
    </w:p>
    <w:bookmarkEnd w:id="1"/>
    <w:bookmarkStart w:name="z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153 488,4 тысяч тенге;</w:t>
      </w:r>
    </w:p>
    <w:bookmarkEnd w:id="2"/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3 876,0 тысяч тенге;</w:t>
      </w:r>
    </w:p>
    <w:bookmarkEnd w:id="3"/>
    <w:bookmarkStart w:name="z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3,6 тысяч тенге;</w:t>
      </w:r>
    </w:p>
    <w:bookmarkEnd w:id="4"/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343 400,6 тысяч тенге;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515 784,4 тысяч тенге;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-15 015,8;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15 015,8 тысяч тенге;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15 015,8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Кызылординского городского маслихата от 29.09.2025 </w:t>
      </w:r>
      <w:r>
        <w:rPr>
          <w:rFonts w:ascii="Times New Roman"/>
          <w:b w:val="false"/>
          <w:i w:val="false"/>
          <w:color w:val="000000"/>
          <w:sz w:val="28"/>
        </w:rPr>
        <w:t>№ 296-42/2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поселка Тасбогет в суме на 2025 год – 178 067,0 тысяч тенге, на 2026 год – 164 225,0 тысяч тенге, на 2027 год – 165 394,0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поселка Тасбогет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229-33/1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Тасбогет на 2025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Кызылординского городского маслихата от 29.09.2025 </w:t>
      </w:r>
      <w:r>
        <w:rPr>
          <w:rFonts w:ascii="Times New Roman"/>
          <w:b w:val="false"/>
          <w:i w:val="false"/>
          <w:color w:val="ff0000"/>
          <w:sz w:val="28"/>
        </w:rPr>
        <w:t>№ 296-42/2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229-33/1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Тасбогет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229-33/1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Тасбогет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229-33/1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поселка Тасбогет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