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feff" w14:textId="84ff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на 2025-2027 годы сельских округов и поселков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24 декабря 2024 года № 19/168.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Аксу-Аюлинского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537628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76008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461485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590981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6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53353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Агадырь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735777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110425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624032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765489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2"/>
    <w:bookmarkStart w:name="z6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29712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С.Сейфуллина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88077 тысяч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–20411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67666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92947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47"/>
    <w:bookmarkStart w:name="z6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4870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Акжал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86854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69085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1070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16389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166860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4"/>
    <w:bookmarkStart w:name="z65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80006 тысяч тенге.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Мойынты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92477 тысяч тенге,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18456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73901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93295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0"/>
    <w:bookmarkStart w:name="z66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818 тысяч тенге.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поселка Акшатау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98814 тысяч тенге, в том числе: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26451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72363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103825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5"/>
    <w:bookmarkStart w:name="z66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5011 тысяч тенге.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Дария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86561 тысяч тенге, в том числе: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2546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84015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90396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0"/>
    <w:bookmarkStart w:name="z6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3835 тысяч тенге.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Акшокинского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84335 тысяч тенге, в том числе: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5068 тысяч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79267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85494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1159 тысяч тенге.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Нижние Кайрактинского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2027 год в следующих объемах:</w:t>
      </w:r>
    </w:p>
    <w:bookmarkEnd w:id="135"/>
    <w:bookmarkStart w:name="z6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54132 тысяч тенге, в том числе: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2916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51216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54706 тысяч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574 тысяч тенге. 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Талдинского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240672 тысяч тенге, в том числе: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6055 тысяч тенге;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234617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244616 тысяч тенге;</w:t>
      </w:r>
    </w:p>
    <w:bookmarkEnd w:id="154"/>
    <w:bookmarkStart w:name="z6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3944 тысяч тенге.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Успенского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116830 тысяч тенге, в том числе: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9959 тысяч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106871 тысяч тенге;</w:t>
      </w:r>
    </w:p>
    <w:bookmarkEnd w:id="169"/>
    <w:bookmarkStart w:name="z67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119289 тысяч тенге;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2459 тысяч тенге.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Шетского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183326 тысяч тенге, в том числе: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14356 тысяч тенге;</w:t>
      </w:r>
    </w:p>
    <w:bookmarkEnd w:id="184"/>
    <w:bookmarkStart w:name="z67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168970 тысяч тенге;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188094 тысяч тенге;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4768 тысяч тенге.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Акойского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68156 тысяч тенге, в том числе:</w:t>
      </w:r>
    </w:p>
    <w:bookmarkEnd w:id="199"/>
    <w:bookmarkStart w:name="z67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4635 тысяч тенге;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63521 тысяч тенге;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69158 тысяч тенге;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1002 тысяч тенге.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Батыкского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14"/>
    <w:bookmarkStart w:name="z67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69034 тысяч тенге, в том числе: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3138 тысяч тенге;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65896 тысяч тенге;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74712 тысяч тенге;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5678 тысяч тенге.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Босагинского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225781 тысяч тенге, в том числе: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8721 тысяч тенге;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217060 тысяч тенге;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229742 тысяч тенге;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3961 тысяч тенге.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Бурминского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56866 тысяч тенге, в том числе: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4236 тысяч тенге;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52630 тысяч тенге;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61420 тысяч тенге;</w:t>
      </w:r>
    </w:p>
    <w:bookmarkEnd w:id="250"/>
    <w:bookmarkStart w:name="z2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1"/>
    <w:bookmarkStart w:name="z2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2"/>
    <w:bookmarkStart w:name="z27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3"/>
    <w:bookmarkStart w:name="z2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4"/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5"/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0"/>
    <w:bookmarkStart w:name="z6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4554 тысяч тенге.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имени Карима Мынбаева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55798 тысяч тенге, в том числе: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5423 тысяч тенге;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50375 тысяч тенге;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58336 тысяч тенге;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5"/>
    <w:bookmarkStart w:name="z6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2538 тысяч тенге.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Кеншокинского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78"/>
    <w:bookmarkStart w:name="z3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315075 тысяч тенге, в том числе:</w:t>
      </w:r>
    </w:p>
    <w:bookmarkEnd w:id="279"/>
    <w:bookmarkStart w:name="z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13920 тысяч тенге;</w:t>
      </w:r>
    </w:p>
    <w:bookmarkEnd w:id="280"/>
    <w:bookmarkStart w:name="z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301155 тысяч тенге;</w:t>
      </w:r>
    </w:p>
    <w:bookmarkEnd w:id="281"/>
    <w:bookmarkStart w:name="z3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319473 тысяч тенге;</w:t>
      </w:r>
    </w:p>
    <w:bookmarkEnd w:id="282"/>
    <w:bookmarkStart w:name="z3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83"/>
    <w:bookmarkStart w:name="z30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4"/>
    <w:bookmarkStart w:name="z3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5"/>
    <w:bookmarkStart w:name="z3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6"/>
    <w:bookmarkStart w:name="z3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7"/>
    <w:bookmarkStart w:name="z3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8"/>
    <w:bookmarkStart w:name="z3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89"/>
    <w:bookmarkStart w:name="z3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90"/>
    <w:bookmarkStart w:name="z68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1"/>
    <w:bookmarkStart w:name="z3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2"/>
    <w:bookmarkStart w:name="z3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4398 тысяч тенге.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Кииктинского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94993 тысяч тенге, в том числе: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5203 тысяч тенге;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89790 тысяч тенге;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97304 тысяч тенге;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05"/>
    <w:bookmarkStart w:name="z68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2311 тысяч тенге.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Коктенкольского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10"/>
    <w:bookmarkStart w:name="z33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63885 тысяч тенге, в том числе:</w:t>
      </w:r>
    </w:p>
    <w:bookmarkEnd w:id="311"/>
    <w:bookmarkStart w:name="z33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17786 тысяч тенге;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46099 тысяч тенге;</w:t>
      </w:r>
    </w:p>
    <w:bookmarkEnd w:id="313"/>
    <w:bookmarkStart w:name="z3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86218 тысяч тенге;</w:t>
      </w:r>
    </w:p>
    <w:bookmarkEnd w:id="314"/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5"/>
    <w:bookmarkStart w:name="z3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7"/>
    <w:bookmarkStart w:name="z3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18"/>
    <w:bookmarkStart w:name="z3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0"/>
    <w:bookmarkStart w:name="z68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1"/>
    <w:bookmarkStart w:name="z3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4"/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22333 тысяч тенге.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Красная Поляна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26"/>
    <w:bookmarkStart w:name="z35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316051 тысяч тенге, в том числе:</w:t>
      </w:r>
    </w:p>
    <w:bookmarkEnd w:id="327"/>
    <w:bookmarkStart w:name="z35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9912 тысяч тенге;</w:t>
      </w:r>
    </w:p>
    <w:bookmarkEnd w:id="328"/>
    <w:bookmarkStart w:name="z35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306139 тысяч тенге;</w:t>
      </w:r>
    </w:p>
    <w:bookmarkEnd w:id="329"/>
    <w:bookmarkStart w:name="z35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319030 тысяч тенге;</w:t>
      </w:r>
    </w:p>
    <w:bookmarkEnd w:id="330"/>
    <w:bookmarkStart w:name="z35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31"/>
    <w:bookmarkStart w:name="z35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2"/>
    <w:bookmarkStart w:name="z36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3"/>
    <w:bookmarkStart w:name="z36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4"/>
    <w:bookmarkStart w:name="z36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5"/>
    <w:bookmarkStart w:name="z68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6"/>
    <w:bookmarkStart w:name="z36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37"/>
    <w:bookmarkStart w:name="z36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8"/>
    <w:bookmarkStart w:name="z36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9"/>
    <w:bookmarkStart w:name="z36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0"/>
    <w:bookmarkStart w:name="z36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2979 тысяч тенге.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Нураталдинского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42"/>
    <w:bookmarkStart w:name="z37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525354 тысяч тенге, в том числе:</w:t>
      </w:r>
    </w:p>
    <w:bookmarkEnd w:id="343"/>
    <w:bookmarkStart w:name="z37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7055 тысяч тенге;</w:t>
      </w:r>
    </w:p>
    <w:bookmarkEnd w:id="344"/>
    <w:bookmarkStart w:name="z37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тысяч тенге;</w:t>
      </w:r>
    </w:p>
    <w:bookmarkEnd w:id="345"/>
    <w:bookmarkStart w:name="z37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518274 тысяч тенге;</w:t>
      </w:r>
    </w:p>
    <w:bookmarkEnd w:id="346"/>
    <w:bookmarkStart w:name="z37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529180 тысяч тенге;</w:t>
      </w:r>
    </w:p>
    <w:bookmarkEnd w:id="347"/>
    <w:bookmarkStart w:name="z37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48"/>
    <w:bookmarkStart w:name="z37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9"/>
    <w:bookmarkStart w:name="z37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0"/>
    <w:bookmarkStart w:name="z69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51"/>
    <w:bookmarkStart w:name="z38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2"/>
    <w:bookmarkStart w:name="z38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3"/>
    <w:bookmarkStart w:name="z38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54"/>
    <w:bookmarkStart w:name="z38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5"/>
    <w:bookmarkStart w:name="z38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6"/>
    <w:bookmarkStart w:name="z3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7"/>
    <w:bookmarkStart w:name="z38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3826 тысяч тенге.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Ортауского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59"/>
    <w:bookmarkStart w:name="z38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92079 тысяч тенге, в том числе:</w:t>
      </w:r>
    </w:p>
    <w:bookmarkEnd w:id="360"/>
    <w:bookmarkStart w:name="z39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4108 тысяч тенге;</w:t>
      </w:r>
    </w:p>
    <w:bookmarkEnd w:id="361"/>
    <w:bookmarkStart w:name="z39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87971 тысяч тенге;</w:t>
      </w:r>
    </w:p>
    <w:bookmarkEnd w:id="362"/>
    <w:bookmarkStart w:name="z39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95720 тысяч тенге;</w:t>
      </w:r>
    </w:p>
    <w:bookmarkEnd w:id="363"/>
    <w:bookmarkStart w:name="z39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64"/>
    <w:bookmarkStart w:name="z39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5"/>
    <w:bookmarkStart w:name="z6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6"/>
    <w:bookmarkStart w:name="z6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7"/>
    <w:bookmarkStart w:name="z6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8"/>
    <w:bookmarkStart w:name="z6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9"/>
    <w:bookmarkStart w:name="z6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70"/>
    <w:bookmarkStart w:name="z6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71"/>
    <w:bookmarkStart w:name="z6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2"/>
    <w:bookmarkStart w:name="z7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3"/>
    <w:bookmarkStart w:name="z7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3641 тысяч тенге.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Таглинского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75"/>
    <w:bookmarkStart w:name="z7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73285 тысяч тенге, в том числе:</w:t>
      </w:r>
    </w:p>
    <w:bookmarkEnd w:id="376"/>
    <w:bookmarkStart w:name="z7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5427 тысяч тенге;</w:t>
      </w:r>
    </w:p>
    <w:bookmarkEnd w:id="377"/>
    <w:bookmarkStart w:name="z70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67858 тысяч тенге;</w:t>
      </w:r>
    </w:p>
    <w:bookmarkEnd w:id="378"/>
    <w:bookmarkStart w:name="z70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78028 тысяч тенге;</w:t>
      </w:r>
    </w:p>
    <w:bookmarkEnd w:id="379"/>
    <w:bookmarkStart w:name="z70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80"/>
    <w:bookmarkStart w:name="z70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1"/>
    <w:bookmarkStart w:name="z70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2"/>
    <w:bookmarkStart w:name="z71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83"/>
    <w:bookmarkStart w:name="z71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4"/>
    <w:bookmarkStart w:name="z71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5"/>
    <w:bookmarkStart w:name="z71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86"/>
    <w:bookmarkStart w:name="z71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7"/>
    <w:bookmarkStart w:name="z71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8"/>
    <w:bookmarkStart w:name="z71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9"/>
    <w:bookmarkStart w:name="z71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4743 тысяч тенге.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решения вводится в действие с 1 января 2025 года.</w:t>
      </w:r>
    </w:p>
    <w:bookmarkEnd w:id="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398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2025 год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00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2026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02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2027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04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2025 год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06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2026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08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2027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10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2025 год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12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2026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1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2027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16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2025 год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1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2026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2027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2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2025 год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2026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6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2027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2025 год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2026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2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2027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2025 год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6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2026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2027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2025 год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2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2026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4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2027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6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2025 год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8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2026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0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2027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2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2025 год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2026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6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2027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8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2025 год</w:t>
      </w:r>
    </w:p>
    <w:bookmarkEnd w:id="422"/>
    <w:bookmarkStart w:name="z6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2026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2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2027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4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2025 год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6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2026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8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2027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0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2025 год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2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2026 год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4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2027 год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2025 год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8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2026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0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2027 год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2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2025 год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4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2026 год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6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2027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8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2025 год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0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2026 год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2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2027 год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4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2025 год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6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2026 год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8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2027 год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00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2025 год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02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2026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04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2027 год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06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2025 год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08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2026 год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10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2027 год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12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2025 год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14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2026 год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16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2027 год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18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2025 год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20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2026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22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2027 год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24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2025 год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26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2026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28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2027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30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2025 год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32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2026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34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2027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36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2025 год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 – в редакции решения Шетского районного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27/244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38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2026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540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2027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