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6fd1" w14:textId="f266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24 декабря 2024 года № 19/167.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- 12 280 670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8 497 675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- 405 605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7305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- 3 370 085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- 14 809 743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- 119878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1 764 348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- 127838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- 119878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119878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1 260 619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Шетского районного маслихата Карагандинской области 26.11.2025 </w:t>
      </w:r>
      <w:r>
        <w:rPr>
          <w:rFonts w:ascii="Times New Roman"/>
          <w:b w:val="false"/>
          <w:i w:val="false"/>
          <w:color w:val="000000"/>
          <w:sz w:val="28"/>
        </w:rPr>
        <w:t>№ 27/243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2025 год целевые трансферты и бюджетные кредиты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субвенций, передаваемых из районного бюджета в бюджеты поселка, сельских округов в сумме 967546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районного бюджета субвенции, передаваемые из районного бюджета в бюджеты поселка,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Шетского района на 2025 год в сумме 164831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решения вводится в действие с 1 января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№19/167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1047"/>
        <w:gridCol w:w="6240"/>
        <w:gridCol w:w="3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8497675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5"/>
        <w:gridCol w:w="1023"/>
        <w:gridCol w:w="1023"/>
        <w:gridCol w:w="6377"/>
        <w:gridCol w:w="2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14 809 743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3690916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3921"/>
        <w:gridCol w:w="4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10"/>
        <w:gridCol w:w="4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№19/167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350"/>
        <w:gridCol w:w="1070"/>
        <w:gridCol w:w="6389"/>
        <w:gridCol w:w="2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4949"/>
        <w:gridCol w:w="2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№19/167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7780237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350"/>
        <w:gridCol w:w="1070"/>
        <w:gridCol w:w="6389"/>
        <w:gridCol w:w="2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9156533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4949"/>
        <w:gridCol w:w="2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2024 года № /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5"/>
        <w:gridCol w:w="4215"/>
      </w:tblGrid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3344089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1187171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99579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1693553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635460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 объекты транспортной инфраструктуры)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1008093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1223742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533742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2024 года № /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в бюджеты города, поселка, сельских округов на 2025-2027 годы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725"/>
        <w:gridCol w:w="3725"/>
        <w:gridCol w:w="3726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(тыс.тенге)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(тыс.тенге)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(тыс.тенге)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967546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829569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884643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98698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С.Сейфуллина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Мойынты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Акшатау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Дарья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Кайракты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Акой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Батык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Босага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Карима Мынбаева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Кеншокы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Киикты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Коктенколь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село.Красная Поляна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Нураталды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село.Ортау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