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49fb" w14:textId="3a64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21 декабря 2023 года № 7/80 "Об утверждении бюджетов на 2024-2026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5 февраля 2024 года № 9/88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2024-2026 годы сельских округов и поселков Шетского района" от 21 декабря 2023 года №7/80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558487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532348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573038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14551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892582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47140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844122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896373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4791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577218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9627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567591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581687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4469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45163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41403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63763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18600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171784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6128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165536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184516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12732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81318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19090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62228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81318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142820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142107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145475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2655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53240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2906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50334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55594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2354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Нижние Кайрактинского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158858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1267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157591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160215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1357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Талдинского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183095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2459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180636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184044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949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267876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5993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261883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269689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1813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92865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3298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89567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95073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25569 тысяч тенге, в том числе: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24314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27200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1631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54040 тысяч тенге, в том числе: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53212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54279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121877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4969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116908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124194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2317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345822 тысяч тенге, в том числе: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2364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343458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348526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2704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46976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2585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44391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49995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3019 тысяч тенге.";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51593 тысяч тенге, в том числе: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2958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48635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54438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2845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115473 тысяч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2386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113087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121409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5936 тысяч тенге.";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120149 тысяч тенге, в том числе: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2738 тысяч тенге;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117411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121400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1251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30400 тысяч тенге, в том числе: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7238 тысяч тенге;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23162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32700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102047 тысяч тенге, в том числе: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2138 тысяч тенге;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99909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102162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 тысяч тенге.";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77990 тысяч тенге, в том числе: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–1829 тысяч тенге;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76161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77990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46464 тысяч тенге, в том числе: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2568 тысяч тенге;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43896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48284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1820 тысяч тенге.";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2024 года.</w:t>
      </w:r>
    </w:p>
    <w:bookmarkEnd w:id="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2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2024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2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2024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3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2024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3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2024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3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2024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4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2024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4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2024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4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2024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4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2024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5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2024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55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2024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58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2024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6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2024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6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2024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6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2024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7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2024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73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2024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76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2024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7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2024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8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2024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8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2024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88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2024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9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2024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9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2024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