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b09c" w14:textId="768b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"QAZ Cuprum Group"</w:t>
      </w:r>
    </w:p>
    <w:p>
      <w:pPr>
        <w:spacing w:after="0"/>
        <w:ind w:left="0"/>
        <w:jc w:val="both"/>
      </w:pPr>
      <w:r>
        <w:rPr>
          <w:rFonts w:ascii="Times New Roman"/>
          <w:b w:val="false"/>
          <w:i w:val="false"/>
          <w:color w:val="000000"/>
          <w:sz w:val="28"/>
        </w:rPr>
        <w:t>Решение акима Шидертинского сельского округа Осакаровского района Карагандинской области от 13 декабря 2024 года № 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69, </w:t>
      </w:r>
      <w:r>
        <w:rPr>
          <w:rFonts w:ascii="Times New Roman"/>
          <w:b w:val="false"/>
          <w:i w:val="false"/>
          <w:color w:val="000000"/>
          <w:sz w:val="28"/>
        </w:rPr>
        <w:t>статьей 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статьями 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Шидертинского сельского округа Осакаровского района РЕШИЛ:</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271,5132 гектаров, расположенные на территории села Шидерты (в пределах черты населенного пункта), Осакаровского района, Карагандинской области, без изъятия земельных участков сроком до 06 августа 2029 года для проведения операций по разведке твердых полезных ископаемых товариществом с ограниченной ответственность "QAZ Cuprum Group",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"QAZ Cuprum Group"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Шидертинского сельского округа Осакаровского района Карагандинской области" в установленном законодательными актами Республики Казахстан порядке принять меры, вытекающие из настоящего решения.</w:t>
      </w:r>
    </w:p>
    <w:bookmarkEnd w:id="3"/>
    <w:bookmarkStart w:name="z8" w:id="4"/>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4"/>
    <w:bookmarkStart w:name="z9"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Шидертинского сельского округа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А.Алдаркина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Шидертинского сельского округа</w:t>
            </w:r>
            <w:r>
              <w:br/>
            </w:r>
            <w:r>
              <w:rPr>
                <w:rFonts w:ascii="Times New Roman"/>
                <w:b w:val="false"/>
                <w:i w:val="false"/>
                <w:color w:val="000000"/>
                <w:sz w:val="20"/>
              </w:rPr>
              <w:t>Осакаровского района</w:t>
            </w:r>
            <w:r>
              <w:br/>
            </w:r>
            <w:r>
              <w:rPr>
                <w:rFonts w:ascii="Times New Roman"/>
                <w:b w:val="false"/>
                <w:i w:val="false"/>
                <w:color w:val="000000"/>
                <w:sz w:val="20"/>
              </w:rPr>
              <w:t>от "13" декабря 2024 года</w:t>
            </w:r>
            <w:r>
              <w:br/>
            </w:r>
            <w:r>
              <w:rPr>
                <w:rFonts w:ascii="Times New Roman"/>
                <w:b w:val="false"/>
                <w:i w:val="false"/>
                <w:color w:val="000000"/>
                <w:sz w:val="20"/>
              </w:rPr>
              <w:t>№ 3</w:t>
            </w:r>
          </w:p>
        </w:tc>
      </w:tr>
    </w:tbl>
    <w:bookmarkStart w:name="z12" w:id="6"/>
    <w:p>
      <w:pPr>
        <w:spacing w:after="0"/>
        <w:ind w:left="0"/>
        <w:jc w:val="left"/>
      </w:pPr>
      <w:r>
        <w:rPr>
          <w:rFonts w:ascii="Times New Roman"/>
          <w:b/>
          <w:i w:val="false"/>
          <w:color w:val="000000"/>
        </w:rPr>
        <w:t xml:space="preserve"> Перечень земельных участков в границах лицензии на разведку твердых полезных ископаемых от 07 августа 2023 года № 2088-EL, в отношении которых подлежит установлению публичный сервитут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Шидертинский сельский округ, земли села Шидерты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Шидертинский сельский округ, земли села Шидерты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товарищество с ограниченной ответственностью Тайбурыл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 земли села Шидерты, ГУ "Отдел жилищно-коммунального хозяйства, пассажирского транспорта, автомобильных дорог и жилищной инспекции Осакаровского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акционерное общество "KEGOC"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товарищество с ограниченной ответственностью "Kazakhmys Coal"(Казахмыс Коал)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271,5132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