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c733" w14:textId="5d2c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февраля 2024 года № 17/158.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25.09.2024 </w:t>
      </w:r>
      <w:r>
        <w:rPr>
          <w:rFonts w:ascii="Times New Roman"/>
          <w:b w:val="false"/>
          <w:i w:val="false"/>
          <w:color w:val="000000"/>
          <w:sz w:val="28"/>
        </w:rPr>
        <w:t>№ 25/245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 в 2024 году,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