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3a27a4" w14:textId="33a27a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территории земель Осакаровского района на 2024-2025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Осакаровского районного маслихата Карагандинской области от 5 февраля 2024 года № 16/153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на территории земель Осакаровского района на 2024-2025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Саккулаков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"05" февраля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16/153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на территории земель Осакаровского района на 2024- 2025 годы.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План по управлению пастбищами и их использованию в Осакаровском районе на 2023 – 2024 годы (далее –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"Об утверждении Правил рационального использования пастбищ" от 24 апреля 2017 года № 173,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"Об утверждении предельно допустимой нормы нагрузки на общую площадь пастбищ" от 14 апреля 2015 года № 3-3/332.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содержит: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приемлемые схемы пастбищеоборотов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карты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24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схемы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составленные согласно норме потребления воды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47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схемы (карты)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70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92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93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схемы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116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Осакаровский район расположен в северной части Карагандинской области. Район граничит с Нуринским и Бухар-Жырауским районами Карагандинской области, Аршалынским районом Акмолинской области и Баянаульским районом Павлодарской области.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района 12,6 тысяч квадратных километров. Центр района — посҰлок Осакаровка. В состав района входят посҰлок Молодежный и 53 сельских населенных пункта, входящие в 21 сельский округ, землепользование района в разрезе сельских округов и поселков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географически входит в зону Казахского мелкосопочника Сары-Арка, в котором выделяются горы Нияз, Акдын, Шокай, Ерейментау. Климат района резко континентальный, сухой. Высокая степень континентальности проявляется в больших годовых и суточных амплитудах температуры и в неустойчивости климатических показателей во времени (из года в год). Лето на территории района жаркое и продолжительное. Температура воздуха летом повышается до 40-48°С; зима холодная, морозы доходят до 40-50°С. В среднем продолжительность теплого периода (со средней суточной температурой воздуха выше 0°) колеблется по территории района от 200 до 240 дней.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района мелкосопочный, местами низкогорный: Шокай, Нияз. По территории района протекают реки Шидерты, Оленты, Ишим. По территории района проходит канал имени Каныша Сатпаева, крупнейшее гидротехническое сооружение в республике, с рядом искусственных водохранилищ. Имеются озера: Караколь, Шыбындыколь, Ишимское и Туздинское водохранилище.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Годовое количество осадков по району изменяется от 130 миллиметров и менее до 310 миллиметров и более. Осадки теплого периода (IV-X) исчисляются в среднем 150-250 миллиметрах. Энергетические запасы ветра в районе достаточно велики и вполне могут быть использованы для целого ряда нужд народного хозяйства. Средняя годовая скорость ветра составляет 2,0 - 4,4 метров в секунду. Преобладающее направление ветра – юго-западное и южное.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Испаряемость за летний период превышает атмосферные осадки в 3-7 раз. Резкая континентальность определяется суровой зимой, высокими летними температурами, большими годовыми и суточными амплитудами температуры воздуха и малым количеством атмосферных осадков.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Сведенья о состоянии геоботанического обследования территории Осакаровского района представляет собой степную ландшафтную зону, в которой преобладают каштановые почвы, небольшие участки малогумусных южных черноземов. Природно-климатическая зона в степной местности характеризуется сухим резко континентальным климатом: лето жаркое и сухое, зима малоснежная, суровая с ветрами и буранами.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Растительность района по распространенности является дерново-злаковые степи на темно-каштановых почвах. На легких супесчаных почвах формируются полынно-ковыльные степи с участием полыни, типчака, ковыля и разнотравья – качима метельчатого, шалфея степного, песчанки длиннолистой. На тяжелых глинистых почвах в составе растительных группировок появляются ковыль – волосатик, полынь Сиверса.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Сведенья о ветеринарно-санитарных объектов в разрезе сельских округов,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Информация о наличии всех сельскохозяйственных животных в разрезе сельских округов,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Данные о численности поголовья сельскохозяйственных животных физических и юридических лиц в Осакаровском районе составляет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145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в личных подсобных хозяйствах и у юридических лиц зарегистрировано следующее общее поголовье: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крупнорогатый скот – 36988 голов, в том числе: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коровы - 17319 голов;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мелкорогатый скот – 48172 головы;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лошади – 15396 голов;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из них поголовье скота личного подворья: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крупнорогатый скот – 27167 голов;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мелкорогатый скот – 39200 голов;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лошади - 9450 голов.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Формирование гуртов, отар, табунов производится по половозрастным группам, в соответствии с зооветеринарными требованиями. Площади пастбищеоборотных массивов устанавливаются с учетом обеспеченности групп скота потребным количеством земляных кормов, создания благоприятных условий при организации выпаса скота, соблюдения допустимых радиусов водопоя выпасываемых видов и групп скота, степени выбитости пастбищ. Пастбищеобороты закрепляются за каждой выпасной группой. Гуртам коров отводятся естественные пастбища, близлежащие к населенному пункту. Овцам и лошадям отведены более отдаленные пастбищные угодья. Конфигурация гуртовых, отарных и табунных участков, по возможности выдерживаются компактно. Границы участков приурочиваются к ярко выраженным контурам и живым урочищам. Ңмкость пастбищ представляет собой суточную потребность в зеленом корме (в среднем на одну голову) для различных видов животных и определяется по зоотехническим нормам принятым в хозяйстве: коровам в зависимости от удоя 40-75 килограммов; молодняку крупного рогатого скота старше 1 года 30-40 килограммов; молодняку до 1 года 15-25 килограммов; овцам 6-8 килограммов; ягнятам 2-3 килограмма; лошадям 30-40 килограммов. Указать количество гуртов, отар, табунов не представляется возможным, так как в течении пастбищного сезона их количество изменяется регулярно.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Пастбищные угодья в разрезе сельских округов,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Суточная потребность в зеленом корме для различных видов животных определяется по зоотехническим нормам, принятым в хозяйстве. Однако, ориентировочно можно придерживаться следующих норм зеленого корма (в среднем на одну голову): коровам в зависимости от удоя 40-75 килограммов, молодняку крупного рогатого скота старше 1 года 30-40 килограммов, молодняку до 1 года 15-25 килограммов, овцам 6-8 килограммов, ягнятам 2-3 килограмма, лошадям 30-40 килограммов. Продолжительность пастбищного периода в различных зонах в среднем следующая: в лесной зоне 130-140 дней, в лесостепи 150-200 дней, в степи 180-200 дней.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Предельно допустимая норма нагрузки на общую площадь пастбищ Осакаровского района принималась для степной зоны, подзоны – умеренно сухая степь, тип пастбищ – ковыльно - типчаковые с полынно-типчаковыми на солонцах,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Осакаровском районе сервитуты для прогона скота к источникам водопоя не установлены, указанные маршруты прогона скота расположены на землях населенных пунктов поселков и сельских округов, на данных землях не имеется ни одного постороннего землепользователя.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Источниками пастбищного водоснабжения являются естественные водоемы, реки, озера и пруды с проточной водой. Пастбищные угодья Осакаровского района полностью обеспечены водой. Нормы потребления воды по видам сельскохозяйственных животных: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крупнорогатый скот и лошади – 45 – 60 литров;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молодняк в возрасте 1-2 года – 25 – 35 литров;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молодняк младше одного года – 10 – 15 литров;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овцы и козы – 3 – 5 литров;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ягнята – 1-2 литра.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Допустимое расстояние от пастбища до водопоя составляет: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крупнорогатый скот – 2,5 километров;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молодняк младше одного года – 1 километров;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молодняк крупного рогатого скота – 2,5 километров;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овцы и козы – 3 километров;</w:t>
      </w:r>
    </w:p>
    <w:bookmarkEnd w:id="50"/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лошади и верблюды – до 4,6 километров.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Осакаровский район является растениеводческим регионом Карагандинской области и имеет малую территориальную площадь, которая в большей ее части занята под посевами зерновых, масличных, кормовых, бобовых и овощных культур в связи, с чем в настоящем Плане отсутствует схема (карта)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пастбища.</w:t>
      </w:r>
    </w:p>
    <w:bookmarkEnd w:id="52"/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В Осакаровком районе отсутствуют свободные пастбищные земли, полное удовлетворение нужд населения не представляется возможным, общая потребность в пастбищных угодьях личных подворий населения района составляет 32.4 тыс. га.</w:t>
      </w:r>
    </w:p>
    <w:bookmarkEnd w:id="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61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Акбулак Осакаровского района.</w:t>
      </w:r>
    </w:p>
    <w:bookmarkEnd w:id="54"/>
    <w:bookmarkStart w:name="z6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6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Батпактинского сельского округа Осакаровского района.</w:t>
      </w:r>
    </w:p>
    <w:bookmarkEnd w:id="56"/>
    <w:bookmarkStart w:name="z6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67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Жансары Осакаровского района.</w:t>
      </w:r>
    </w:p>
    <w:bookmarkEnd w:id="58"/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70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Есиль Осакаровского района.</w:t>
      </w:r>
    </w:p>
    <w:bookmarkEnd w:id="60"/>
    <w:bookmarkStart w:name="z7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7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Жулдыз Осакаровского района.</w:t>
      </w:r>
    </w:p>
    <w:bookmarkEnd w:id="62"/>
    <w:bookmarkStart w:name="z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7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Иртышского сельского округа Осакаровского района.</w:t>
      </w:r>
    </w:p>
    <w:bookmarkEnd w:id="64"/>
    <w:bookmarkStart w:name="z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79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Карагайлы Осакаровского района.</w:t>
      </w:r>
    </w:p>
    <w:bookmarkEnd w:id="66"/>
    <w:bookmarkStart w:name="z8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82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Каратомарского сельского округа Осакаровского района.</w:t>
      </w:r>
    </w:p>
    <w:bookmarkEnd w:id="68"/>
    <w:bookmarkStart w:name="z83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85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Кундуздинского сельского округа Осакаровского района.</w:t>
      </w:r>
    </w:p>
    <w:bookmarkEnd w:id="70"/>
    <w:bookmarkStart w:name="z8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88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Маржанкольского сельского округа Осакаровского района.</w:t>
      </w:r>
    </w:p>
    <w:bookmarkEnd w:id="72"/>
    <w:bookmarkStart w:name="z8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91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Мирного сельского округа Осакаровского района.</w:t>
      </w:r>
    </w:p>
    <w:bookmarkEnd w:id="74"/>
    <w:bookmarkStart w:name="z9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94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Николаевского сельского округа Осакаровского района.</w:t>
      </w:r>
    </w:p>
    <w:bookmarkEnd w:id="76"/>
    <w:bookmarkStart w:name="z9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97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Озерного сельского округа Осакаровского района.</w:t>
      </w:r>
    </w:p>
    <w:bookmarkEnd w:id="78"/>
    <w:bookmarkStart w:name="z9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7216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100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Пионерского сельского округа Осакаровского района</w:t>
      </w:r>
    </w:p>
    <w:bookmarkEnd w:id="80"/>
    <w:bookmarkStart w:name="z10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103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Родниковского сельского округа Осакаровского района.</w:t>
      </w:r>
    </w:p>
    <w:bookmarkEnd w:id="82"/>
    <w:bookmarkStart w:name="z10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106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Садового сельского округа Осакаровского района.</w:t>
      </w:r>
    </w:p>
    <w:bookmarkEnd w:id="84"/>
    <w:bookmarkStart w:name="z10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3660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109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Сарыозек Осакаровского района.</w:t>
      </w:r>
    </w:p>
    <w:bookmarkEnd w:id="86"/>
    <w:bookmarkStart w:name="z11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112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Сункар Осакаровского района</w:t>
      </w:r>
    </w:p>
    <w:bookmarkEnd w:id="88"/>
    <w:bookmarkStart w:name="z113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115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Нияз Осакаровского района.</w:t>
      </w:r>
    </w:p>
    <w:bookmarkEnd w:id="90"/>
    <w:bookmarkStart w:name="z11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118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Трудового сельского округа Осакаровского района.</w:t>
      </w:r>
    </w:p>
    <w:bookmarkEnd w:id="92"/>
    <w:bookmarkStart w:name="z11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121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Шидертинского сельского округа Осакаровского района.</w:t>
      </w:r>
    </w:p>
    <w:bookmarkEnd w:id="94"/>
    <w:bookmarkStart w:name="z12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124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поселка Осакаровка Осакаровского района.</w:t>
      </w:r>
    </w:p>
    <w:bookmarkEnd w:id="96"/>
    <w:bookmarkStart w:name="z12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4549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127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поселка Молодежный Осакаровского района.</w:t>
      </w:r>
    </w:p>
    <w:bookmarkEnd w:id="98"/>
    <w:bookmarkStart w:name="z12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130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Акбулак Осакаровского района.</w:t>
      </w:r>
    </w:p>
    <w:bookmarkEnd w:id="100"/>
    <w:bookmarkStart w:name="z13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133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Батпактинского сельского округа Осакаровского района.</w:t>
      </w:r>
    </w:p>
    <w:bookmarkEnd w:id="102"/>
    <w:bookmarkStart w:name="z13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136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Жансары Осакаровского района.</w:t>
      </w:r>
    </w:p>
    <w:bookmarkEnd w:id="104"/>
    <w:bookmarkStart w:name="z13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139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Есиль Осакаровского района.</w:t>
      </w:r>
    </w:p>
    <w:bookmarkEnd w:id="106"/>
    <w:bookmarkStart w:name="z14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142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Жулдыз Осакаровского района.</w:t>
      </w:r>
    </w:p>
    <w:bookmarkEnd w:id="108"/>
    <w:bookmarkStart w:name="z14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145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Иртышского сельского округа Осакаровского района.</w:t>
      </w:r>
    </w:p>
    <w:bookmarkEnd w:id="110"/>
    <w:bookmarkStart w:name="z14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148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Карагайлы Осакаровского района.</w:t>
      </w:r>
    </w:p>
    <w:bookmarkEnd w:id="112"/>
    <w:bookmarkStart w:name="z14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2024-2025годы.</w:t>
            </w:r>
          </w:p>
        </w:tc>
      </w:tr>
    </w:tbl>
    <w:bookmarkStart w:name="z151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Каратомарского сельского округа Осакаровского района.</w:t>
      </w:r>
    </w:p>
    <w:bookmarkEnd w:id="114"/>
    <w:bookmarkStart w:name="z152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69850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2024-2025годы.</w:t>
            </w:r>
          </w:p>
        </w:tc>
      </w:tr>
    </w:tbl>
    <w:bookmarkStart w:name="z154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Кундуздинского сельского округа Осакаровского района.</w:t>
      </w:r>
    </w:p>
    <w:bookmarkEnd w:id="116"/>
    <w:bookmarkStart w:name="z15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2024-2025годы.</w:t>
            </w:r>
          </w:p>
        </w:tc>
      </w:tr>
    </w:tbl>
    <w:bookmarkStart w:name="z157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Маржанкольского сельского округа Осакаровского района.</w:t>
      </w:r>
    </w:p>
    <w:bookmarkEnd w:id="118"/>
    <w:bookmarkStart w:name="z15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2024-2025годы.</w:t>
            </w:r>
          </w:p>
        </w:tc>
      </w:tr>
    </w:tbl>
    <w:bookmarkStart w:name="z160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Мирного сельского округа Осакаровского района.</w:t>
      </w:r>
    </w:p>
    <w:bookmarkEnd w:id="120"/>
    <w:bookmarkStart w:name="z16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163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Николаевского сельского округа Осакаровского района.</w:t>
      </w:r>
    </w:p>
    <w:bookmarkEnd w:id="122"/>
    <w:bookmarkStart w:name="z164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2024-2025годы.</w:t>
            </w:r>
          </w:p>
        </w:tc>
      </w:tr>
    </w:tbl>
    <w:bookmarkStart w:name="z166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Озерного сельского округа Осакаровского района.</w:t>
      </w:r>
    </w:p>
    <w:bookmarkEnd w:id="124"/>
    <w:bookmarkStart w:name="z16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7470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2024-2025годы.</w:t>
            </w:r>
          </w:p>
        </w:tc>
      </w:tr>
    </w:tbl>
    <w:bookmarkStart w:name="z169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Пионерского сельского округа Осакаровского района.</w:t>
      </w:r>
    </w:p>
    <w:bookmarkEnd w:id="126"/>
    <w:bookmarkStart w:name="z170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2024-2025годы.</w:t>
            </w:r>
          </w:p>
        </w:tc>
      </w:tr>
    </w:tbl>
    <w:bookmarkStart w:name="z172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Родниковского сельского округа Осакаровского района.</w:t>
      </w:r>
    </w:p>
    <w:bookmarkEnd w:id="128"/>
    <w:bookmarkStart w:name="z17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175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Садового сельского округа Осакаровского района.</w:t>
      </w:r>
    </w:p>
    <w:bookmarkEnd w:id="130"/>
    <w:bookmarkStart w:name="z17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3279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178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Сарыозек Осакаровского района.</w:t>
      </w:r>
    </w:p>
    <w:bookmarkEnd w:id="132"/>
    <w:bookmarkStart w:name="z17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2024-2025годы.</w:t>
            </w:r>
          </w:p>
        </w:tc>
      </w:tr>
    </w:tbl>
    <w:bookmarkStart w:name="z181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Сункар Осакаровского района.</w:t>
      </w:r>
    </w:p>
    <w:bookmarkEnd w:id="134"/>
    <w:bookmarkStart w:name="z18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7724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2024-2025годы.</w:t>
            </w:r>
          </w:p>
        </w:tc>
      </w:tr>
    </w:tbl>
    <w:bookmarkStart w:name="z184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Нияз Осакаровского района.</w:t>
      </w:r>
    </w:p>
    <w:bookmarkEnd w:id="136"/>
    <w:bookmarkStart w:name="z18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78105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187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Трудового сельского округа Осакаровского района.</w:t>
      </w:r>
    </w:p>
    <w:bookmarkEnd w:id="138"/>
    <w:bookmarkStart w:name="z18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77597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190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Шидертинского сельского округа Осакаровского района.</w:t>
      </w:r>
    </w:p>
    <w:bookmarkEnd w:id="140"/>
    <w:bookmarkStart w:name="z19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8105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193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поселка Осакаровка Осакаровского района.</w:t>
      </w:r>
    </w:p>
    <w:bookmarkEnd w:id="142"/>
    <w:bookmarkStart w:name="z19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77724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196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поселка Молодежный Осакаровского района.</w:t>
      </w:r>
    </w:p>
    <w:bookmarkEnd w:id="144"/>
    <w:bookmarkStart w:name="z19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199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Акбулак Осакаровского района</w:t>
      </w:r>
    </w:p>
    <w:bookmarkEnd w:id="146"/>
    <w:bookmarkStart w:name="z200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02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Батпактинского сельского округа Осакаровского района</w:t>
      </w:r>
    </w:p>
    <w:bookmarkEnd w:id="148"/>
    <w:bookmarkStart w:name="z203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8105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05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Жансары Осакаровского района</w:t>
      </w:r>
    </w:p>
    <w:bookmarkEnd w:id="150"/>
    <w:bookmarkStart w:name="z206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08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Есиль Осакаровского района</w:t>
      </w:r>
    </w:p>
    <w:bookmarkEnd w:id="152"/>
    <w:bookmarkStart w:name="z20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7978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11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Жулдыз Осакаровского района</w:t>
      </w:r>
    </w:p>
    <w:bookmarkEnd w:id="154"/>
    <w:bookmarkStart w:name="z21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14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Иртышского сельского округа Осакаровского района</w:t>
      </w:r>
    </w:p>
    <w:bookmarkEnd w:id="156"/>
    <w:bookmarkStart w:name="z21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7810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17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Карагайлы Осакаровского района</w:t>
      </w:r>
    </w:p>
    <w:bookmarkEnd w:id="158"/>
    <w:bookmarkStart w:name="z21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810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20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Каратомарского сельского округа Осакаровского района</w:t>
      </w:r>
    </w:p>
    <w:bookmarkEnd w:id="160"/>
    <w:bookmarkStart w:name="z22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1"/>
    <w:p>
      <w:pPr>
        <w:spacing w:after="0"/>
        <w:ind w:left="0"/>
        <w:jc w:val="both"/>
      </w:pPr>
      <w:r>
        <w:drawing>
          <wp:inline distT="0" distB="0" distL="0" distR="0">
            <wp:extent cx="73660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23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Кундуздинского сельского округа Осакаровского района</w:t>
      </w:r>
    </w:p>
    <w:bookmarkEnd w:id="162"/>
    <w:bookmarkStart w:name="z224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7810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26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Маржанкольского сельского округа Осакаровского района</w:t>
      </w:r>
    </w:p>
    <w:bookmarkEnd w:id="164"/>
    <w:bookmarkStart w:name="z227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78105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29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Мирного сельского округа Осакаровского района</w:t>
      </w:r>
    </w:p>
    <w:bookmarkEnd w:id="166"/>
    <w:bookmarkStart w:name="z230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32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Николаевского сельского округа Осакаровского района</w:t>
      </w:r>
    </w:p>
    <w:bookmarkEnd w:id="168"/>
    <w:bookmarkStart w:name="z233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35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Озерного сельского округа Осакаровского района</w:t>
      </w:r>
    </w:p>
    <w:bookmarkEnd w:id="170"/>
    <w:bookmarkStart w:name="z236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77470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38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Пионерского сельского округа Осакаровского района</w:t>
      </w:r>
    </w:p>
    <w:bookmarkEnd w:id="172"/>
    <w:bookmarkStart w:name="z23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3"/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41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Родниковского сельского округа Осакаровского района</w:t>
      </w:r>
    </w:p>
    <w:bookmarkEnd w:id="174"/>
    <w:bookmarkStart w:name="z24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8105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44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Садового сельского округа Осакаровского района</w:t>
      </w:r>
    </w:p>
    <w:bookmarkEnd w:id="176"/>
    <w:bookmarkStart w:name="z245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72009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47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Сарыозек Осакаровского района</w:t>
      </w:r>
    </w:p>
    <w:bookmarkEnd w:id="178"/>
    <w:bookmarkStart w:name="z24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7810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50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Сункар Осакаровского района</w:t>
      </w:r>
    </w:p>
    <w:bookmarkEnd w:id="180"/>
    <w:bookmarkStart w:name="z25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75692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53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Нияз Осакаровского района</w:t>
      </w:r>
    </w:p>
    <w:bookmarkEnd w:id="182"/>
    <w:bookmarkStart w:name="z254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7810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56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Трудового сельского округа Осакаровского района</w:t>
      </w:r>
    </w:p>
    <w:bookmarkEnd w:id="184"/>
    <w:bookmarkStart w:name="z25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59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Шидертинского сельского округа Осакаровского района</w:t>
      </w:r>
    </w:p>
    <w:bookmarkEnd w:id="186"/>
    <w:bookmarkStart w:name="z260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62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поселка Осакаровка Осакаровского района</w:t>
      </w:r>
    </w:p>
    <w:bookmarkEnd w:id="188"/>
    <w:bookmarkStart w:name="z263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7810500" cy="913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65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поселка Молодежный Осакаровского района</w:t>
      </w:r>
    </w:p>
    <w:bookmarkEnd w:id="190"/>
    <w:bookmarkStart w:name="z266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1"/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одного сельскохозяйственного животного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Казахстан,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 На территории района нет оросительных или оросительных каналов.</w:t>
      </w:r>
    </w:p>
    <w:bookmarkEnd w:id="192"/>
    <w:bookmarkStart w:name="z268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воды:</w:t>
      </w:r>
    </w:p>
    <w:bookmarkEnd w:id="193"/>
    <w:bookmarkStart w:name="z269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100 литров на голову, МРС – 50 литров на голову, лошади 100 литров на голову, свиньи 50 - литров на голову.</w:t>
      </w:r>
    </w:p>
    <w:bookmarkEnd w:id="1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71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Акбулак Осакаровского района.</w:t>
      </w:r>
    </w:p>
    <w:bookmarkEnd w:id="195"/>
    <w:bookmarkStart w:name="z272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74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Батпактинского сельского округа Осакаровского района.</w:t>
      </w:r>
    </w:p>
    <w:bookmarkEnd w:id="197"/>
    <w:bookmarkStart w:name="z275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77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Жансары Осакаровского района.</w:t>
      </w:r>
    </w:p>
    <w:bookmarkEnd w:id="199"/>
    <w:bookmarkStart w:name="z27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80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Есиль Осакаровского района.</w:t>
      </w:r>
    </w:p>
    <w:bookmarkEnd w:id="201"/>
    <w:bookmarkStart w:name="z281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83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Жулдыз Осакаровского района.</w:t>
      </w:r>
    </w:p>
    <w:bookmarkEnd w:id="203"/>
    <w:bookmarkStart w:name="z284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86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Иртышского сельского округа Осакаровского района.</w:t>
      </w:r>
    </w:p>
    <w:bookmarkEnd w:id="205"/>
    <w:bookmarkStart w:name="z287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810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89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Карагайлы Осакаровского района.</w:t>
      </w:r>
    </w:p>
    <w:bookmarkEnd w:id="207"/>
    <w:bookmarkStart w:name="z290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92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Каратомарского сельского округа Осакаровского района.</w:t>
      </w:r>
    </w:p>
    <w:bookmarkEnd w:id="209"/>
    <w:bookmarkStart w:name="z293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95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Кундуздинского сельского округа Осакаровского района.</w:t>
      </w:r>
    </w:p>
    <w:bookmarkEnd w:id="211"/>
    <w:bookmarkStart w:name="z296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298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Маржанкольского сельского округа Осакаровского района.</w:t>
      </w:r>
    </w:p>
    <w:bookmarkEnd w:id="213"/>
    <w:bookmarkStart w:name="z299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01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Мирного сельского округа Осакаровского района.</w:t>
      </w:r>
    </w:p>
    <w:bookmarkEnd w:id="215"/>
    <w:bookmarkStart w:name="z302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04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Николаевского сельского округа Осакаровского района.</w:t>
      </w:r>
    </w:p>
    <w:bookmarkEnd w:id="217"/>
    <w:bookmarkStart w:name="z305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8"/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07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Озерного сельского округа Осакаровского района.</w:t>
      </w:r>
    </w:p>
    <w:bookmarkEnd w:id="219"/>
    <w:bookmarkStart w:name="z30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78105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10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Пионерского сельского округа Осакаровского района.</w:t>
      </w:r>
    </w:p>
    <w:bookmarkEnd w:id="221"/>
    <w:bookmarkStart w:name="z311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13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Родниковского сельского округа Осакаровского района.</w:t>
      </w:r>
    </w:p>
    <w:bookmarkEnd w:id="223"/>
    <w:bookmarkStart w:name="z31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"/>
    <w:p>
      <w:pPr>
        <w:spacing w:after="0"/>
        <w:ind w:left="0"/>
        <w:jc w:val="both"/>
      </w:pPr>
      <w:r>
        <w:drawing>
          <wp:inline distT="0" distB="0" distL="0" distR="0">
            <wp:extent cx="7810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16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Садового сельского округа Осакаровского района.</w:t>
      </w:r>
    </w:p>
    <w:bookmarkEnd w:id="225"/>
    <w:bookmarkStart w:name="z317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5819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19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Сарыозек Осакаровского района.</w:t>
      </w:r>
    </w:p>
    <w:bookmarkEnd w:id="227"/>
    <w:bookmarkStart w:name="z320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22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Сункар Осакаровского района.</w:t>
      </w:r>
    </w:p>
    <w:bookmarkEnd w:id="229"/>
    <w:bookmarkStart w:name="z323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"/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25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Нияз Осакаровского района.</w:t>
      </w:r>
    </w:p>
    <w:bookmarkEnd w:id="231"/>
    <w:bookmarkStart w:name="z326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28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Трудового сельского округа Осакаровского района.</w:t>
      </w:r>
    </w:p>
    <w:bookmarkEnd w:id="233"/>
    <w:bookmarkStart w:name="z329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31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Шидертинского сельского округа Осакаровского района.</w:t>
      </w:r>
    </w:p>
    <w:bookmarkEnd w:id="235"/>
    <w:bookmarkStart w:name="z332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6"/>
    <w:p>
      <w:pPr>
        <w:spacing w:after="0"/>
        <w:ind w:left="0"/>
        <w:jc w:val="both"/>
      </w:pPr>
      <w:r>
        <w:drawing>
          <wp:inline distT="0" distB="0" distL="0" distR="0">
            <wp:extent cx="78105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34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поселка Осакаровка Осакаровского района.</w:t>
      </w:r>
    </w:p>
    <w:bookmarkEnd w:id="237"/>
    <w:bookmarkStart w:name="z335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7683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37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поселка Молодежный Осакаровского района.</w:t>
      </w:r>
    </w:p>
    <w:bookmarkEnd w:id="239"/>
    <w:bookmarkStart w:name="z338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78105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40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Акбулак Осакаровского района.</w:t>
      </w:r>
    </w:p>
    <w:bookmarkEnd w:id="241"/>
    <w:bookmarkStart w:name="z341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2"/>
    <w:p>
      <w:pPr>
        <w:spacing w:after="0"/>
        <w:ind w:left="0"/>
        <w:jc w:val="both"/>
      </w:pPr>
      <w:r>
        <w:drawing>
          <wp:inline distT="0" distB="0" distL="0" distR="0">
            <wp:extent cx="78105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43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Батпактинского сельского округа Осакаровского района.</w:t>
      </w:r>
    </w:p>
    <w:bookmarkEnd w:id="243"/>
    <w:bookmarkStart w:name="z34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</w:p>
    <w:bookmarkEnd w:id="2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47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Жансары Осакаровского района.</w:t>
      </w:r>
    </w:p>
    <w:bookmarkEnd w:id="246"/>
    <w:bookmarkStart w:name="z348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50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Есиль Осакаровского района.</w:t>
      </w:r>
    </w:p>
    <w:bookmarkEnd w:id="248"/>
    <w:bookmarkStart w:name="z351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810500" cy="913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53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Жулдыз Осакаровского района.</w:t>
      </w:r>
    </w:p>
    <w:bookmarkEnd w:id="250"/>
    <w:bookmarkStart w:name="z354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1"/>
    <w:p>
      <w:pPr>
        <w:spacing w:after="0"/>
        <w:ind w:left="0"/>
        <w:jc w:val="both"/>
      </w:pPr>
      <w:r>
        <w:drawing>
          <wp:inline distT="0" distB="0" distL="0" distR="0">
            <wp:extent cx="7810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56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Иртышского сельского округа Осакаровского района.</w:t>
      </w:r>
    </w:p>
    <w:bookmarkEnd w:id="252"/>
    <w:bookmarkStart w:name="z357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3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59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Карагайлы Осакаровского района.</w:t>
      </w:r>
    </w:p>
    <w:bookmarkEnd w:id="254"/>
    <w:bookmarkStart w:name="z360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5"/>
    <w:p>
      <w:pPr>
        <w:spacing w:after="0"/>
        <w:ind w:left="0"/>
        <w:jc w:val="both"/>
      </w:pPr>
      <w:r>
        <w:drawing>
          <wp:inline distT="0" distB="0" distL="0" distR="0">
            <wp:extent cx="7810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62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Каратомарского сельского округа Осакаровского района.</w:t>
      </w:r>
    </w:p>
    <w:bookmarkEnd w:id="256"/>
    <w:bookmarkStart w:name="z363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76581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65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Кундуздинского сельского округа Осакаровского района.</w:t>
      </w:r>
    </w:p>
    <w:bookmarkEnd w:id="258"/>
    <w:bookmarkStart w:name="z366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9"/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68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Маржанкольского сельского округа Осакаровского района.</w:t>
      </w:r>
    </w:p>
    <w:bookmarkEnd w:id="260"/>
    <w:bookmarkStart w:name="z369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1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71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Мирного сельского округа Осакаровского района.</w:t>
      </w:r>
    </w:p>
    <w:bookmarkEnd w:id="262"/>
    <w:bookmarkStart w:name="z372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3"/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74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Николаевского сельского округа Осакаровского района.</w:t>
      </w:r>
    </w:p>
    <w:bookmarkEnd w:id="264"/>
    <w:bookmarkStart w:name="z375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5"/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77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Озерного сельского округа Осакаровского района.</w:t>
      </w:r>
    </w:p>
    <w:bookmarkEnd w:id="266"/>
    <w:bookmarkStart w:name="z378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7810500" cy="913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80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Пионерского сельского округа Осакаровского района</w:t>
      </w:r>
    </w:p>
    <w:bookmarkEnd w:id="268"/>
    <w:bookmarkStart w:name="z381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83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Родниковского сельского округа Осакаровского района.</w:t>
      </w:r>
    </w:p>
    <w:bookmarkEnd w:id="270"/>
    <w:bookmarkStart w:name="z384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1"/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86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Садового сельского округа Осакаровского района.</w:t>
      </w:r>
    </w:p>
    <w:bookmarkEnd w:id="272"/>
    <w:bookmarkStart w:name="z387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75184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89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Сарыозек Осакаровского района.</w:t>
      </w:r>
    </w:p>
    <w:bookmarkEnd w:id="274"/>
    <w:bookmarkStart w:name="z390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5"/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92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Сункар Осакаровского района</w:t>
      </w:r>
    </w:p>
    <w:bookmarkEnd w:id="276"/>
    <w:bookmarkStart w:name="z393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7"/>
    <w:p>
      <w:pPr>
        <w:spacing w:after="0"/>
        <w:ind w:left="0"/>
        <w:jc w:val="both"/>
      </w:pPr>
      <w:r>
        <w:drawing>
          <wp:inline distT="0" distB="0" distL="0" distR="0">
            <wp:extent cx="7797800" cy="906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95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Нияз Осакаровского района.</w:t>
      </w:r>
    </w:p>
    <w:bookmarkEnd w:id="278"/>
    <w:bookmarkStart w:name="z396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78105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398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Трудового сельского округа Осакаровского района.</w:t>
      </w:r>
    </w:p>
    <w:bookmarkEnd w:id="280"/>
    <w:bookmarkStart w:name="z399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78105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401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Шидертинского сельского округа Осакаровского района.</w:t>
      </w:r>
    </w:p>
    <w:bookmarkEnd w:id="282"/>
    <w:bookmarkStart w:name="z402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78105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404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поселка Осакаровка Осакаровского района.</w:t>
      </w:r>
    </w:p>
    <w:bookmarkEnd w:id="284"/>
    <w:bookmarkStart w:name="z405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71755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407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поселка Молодежный Осакаровского района.</w:t>
      </w:r>
    </w:p>
    <w:bookmarkEnd w:id="286"/>
    <w:bookmarkStart w:name="z408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7"/>
    <w:p>
      <w:pPr>
        <w:spacing w:after="0"/>
        <w:ind w:left="0"/>
        <w:jc w:val="both"/>
      </w:pPr>
      <w:r>
        <w:drawing>
          <wp:inline distT="0" distB="0" distL="0" distR="0">
            <wp:extent cx="78105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410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территории сельского округа Акбулак Осакаровского района.</w:t>
      </w:r>
    </w:p>
    <w:bookmarkEnd w:id="288"/>
    <w:bookmarkStart w:name="z411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9"/>
    <w:p>
      <w:pPr>
        <w:spacing w:after="0"/>
        <w:ind w:left="0"/>
        <w:jc w:val="both"/>
      </w:pPr>
      <w:r>
        <w:drawing>
          <wp:inline distT="0" distB="0" distL="0" distR="0">
            <wp:extent cx="78105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413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территории Батпактинского сельского округа Осакаровского района.</w:t>
      </w:r>
    </w:p>
    <w:bookmarkEnd w:id="290"/>
    <w:bookmarkStart w:name="z414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1"/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416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территории сельского округа Жансары Осакаровского района.</w:t>
      </w:r>
    </w:p>
    <w:bookmarkEnd w:id="292"/>
    <w:bookmarkStart w:name="z417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3"/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419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территории сельского округа Есиль Осакаровского района.</w:t>
      </w:r>
    </w:p>
    <w:bookmarkEnd w:id="294"/>
    <w:bookmarkStart w:name="z420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5"/>
    <w:p>
      <w:pPr>
        <w:spacing w:after="0"/>
        <w:ind w:left="0"/>
        <w:jc w:val="both"/>
      </w:pPr>
      <w:r>
        <w:drawing>
          <wp:inline distT="0" distB="0" distL="0" distR="0">
            <wp:extent cx="78105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422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территории сельского округа Жулдыз Осакаровского района.</w:t>
      </w:r>
    </w:p>
    <w:bookmarkEnd w:id="296"/>
    <w:bookmarkStart w:name="z423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7"/>
    <w:p>
      <w:pPr>
        <w:spacing w:after="0"/>
        <w:ind w:left="0"/>
        <w:jc w:val="both"/>
      </w:pPr>
      <w:r>
        <w:drawing>
          <wp:inline distT="0" distB="0" distL="0" distR="0">
            <wp:extent cx="78105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425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территории Иртышского сельского округа Осакаровского района.</w:t>
      </w:r>
    </w:p>
    <w:bookmarkEnd w:id="298"/>
    <w:bookmarkStart w:name="z426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428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территории сельского округа Карагайлы Осакаровского района.</w:t>
      </w:r>
    </w:p>
    <w:bookmarkEnd w:id="300"/>
    <w:bookmarkStart w:name="z429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1"/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431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территории Каратомарского сельского округа Осакаровского района.</w:t>
      </w:r>
    </w:p>
    <w:bookmarkEnd w:id="302"/>
    <w:bookmarkStart w:name="z432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77851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434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территории Кундуздинского сельского округа Осакаровского района.</w:t>
      </w:r>
    </w:p>
    <w:bookmarkEnd w:id="304"/>
    <w:bookmarkStart w:name="z435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437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территории Маржанкольского сельского округа Осакаровского района.</w:t>
      </w:r>
    </w:p>
    <w:bookmarkEnd w:id="306"/>
    <w:bookmarkStart w:name="z438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440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территории Мирного сельского округа Осакаровского района.</w:t>
      </w:r>
    </w:p>
    <w:bookmarkEnd w:id="308"/>
    <w:bookmarkStart w:name="z44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9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443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территории Николаевского сельского округа Осакаровского района.</w:t>
      </w:r>
    </w:p>
    <w:bookmarkEnd w:id="310"/>
    <w:bookmarkStart w:name="z444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446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территории Озерного сельского округа Осакаровского района.</w:t>
      </w:r>
    </w:p>
    <w:bookmarkEnd w:id="312"/>
    <w:bookmarkStart w:name="z447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449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территории Пионерского сельского округа Осакаровского района</w:t>
      </w:r>
    </w:p>
    <w:bookmarkEnd w:id="314"/>
    <w:bookmarkStart w:name="z450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452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территории Родниковского сельского округа Осакаровского района.</w:t>
      </w:r>
    </w:p>
    <w:bookmarkEnd w:id="316"/>
    <w:bookmarkStart w:name="z453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455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территории Садового сельского округа Осакаровского района.</w:t>
      </w:r>
    </w:p>
    <w:bookmarkEnd w:id="318"/>
    <w:bookmarkStart w:name="z456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9"/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458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территории сельского округа Сарыозек Осакаровского района.</w:t>
      </w:r>
    </w:p>
    <w:bookmarkEnd w:id="320"/>
    <w:bookmarkStart w:name="z459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1"/>
    <w:p>
      <w:pPr>
        <w:spacing w:after="0"/>
        <w:ind w:left="0"/>
        <w:jc w:val="both"/>
      </w:pPr>
      <w:r>
        <w:drawing>
          <wp:inline distT="0" distB="0" distL="0" distR="0">
            <wp:extent cx="78105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461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территории сельского округа Сункар Осакаровского района</w:t>
      </w:r>
    </w:p>
    <w:bookmarkEnd w:id="322"/>
    <w:bookmarkStart w:name="z462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"/>
    <w:p>
      <w:pPr>
        <w:spacing w:after="0"/>
        <w:ind w:left="0"/>
        <w:jc w:val="both"/>
      </w:pPr>
      <w:r>
        <w:drawing>
          <wp:inline distT="0" distB="0" distL="0" distR="0">
            <wp:extent cx="7810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464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территории сельского округа Нияз Осакаровского района.</w:t>
      </w:r>
    </w:p>
    <w:bookmarkEnd w:id="324"/>
    <w:bookmarkStart w:name="z465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5"/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467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территории Трудового сельского округа Осакаровского района.</w:t>
      </w:r>
    </w:p>
    <w:bookmarkEnd w:id="326"/>
    <w:bookmarkStart w:name="z468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7"/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470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территории Шидертинского сельского округа Осакаровского района.</w:t>
      </w:r>
    </w:p>
    <w:bookmarkEnd w:id="328"/>
    <w:bookmarkStart w:name="z471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9"/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– 2025 годы.</w:t>
            </w:r>
          </w:p>
        </w:tc>
      </w:tr>
    </w:tbl>
    <w:bookmarkStart w:name="z473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террна территории поселка Осакаровка Осакаровского района.</w:t>
      </w:r>
    </w:p>
    <w:bookmarkEnd w:id="330"/>
    <w:bookmarkStart w:name="z474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1"/>
    <w:p>
      <w:pPr>
        <w:spacing w:after="0"/>
        <w:ind w:left="0"/>
        <w:jc w:val="both"/>
      </w:pPr>
      <w:r>
        <w:drawing>
          <wp:inline distT="0" distB="0" distL="0" distR="0">
            <wp:extent cx="7620000" cy="913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годы.</w:t>
            </w:r>
          </w:p>
        </w:tc>
      </w:tr>
    </w:tbl>
    <w:bookmarkStart w:name="z476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округе, из-за отсутствия земель на террна территории поселка Молодежный Осакаровского района.</w:t>
      </w:r>
    </w:p>
    <w:bookmarkEnd w:id="332"/>
    <w:bookmarkStart w:name="z477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3"/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479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3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Подтравливание с 25.04 по 9.05 З-х кратное стравливание: 10.05-15.06 16.06-30.06 23.08-06.09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01.07.-22.08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7.09-21.10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01.07.-22.08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7.09-21.10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Подтравливание с 25.04 по 9.05 З-х кратное стравливание: 10.05-15.06 16.06-30.06 23.08-06.09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7.09-21.10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Подтравливание с 25.04 по 9.05 З-х кратное стравливание: 10.05-15.06 16.06-30.06 23.08-06.09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01.07.-22.08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выпаса скота на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 скота с пастбищ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Батпактинский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Жансары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Жулдыз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Карагайлы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Каратомарский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Кундуздинский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Маржанкольский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Сункар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Шидертинский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П. Осакаровка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Молодежное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481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Землепользование района в разрезе сельских округов и поселков</w:t>
      </w:r>
    </w:p>
    <w:bookmarkEnd w:id="3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территории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Вся посевная площадь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сельских населенных пунктов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 и специального фонда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32486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Батпакинский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37871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Жансары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22993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Жулдыз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Карагайлы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35951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Каратомарский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Кундуздинский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Маржанкольский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29219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21775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35493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Родниковский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37418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34097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22554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Сункар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19159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20875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27819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Шидертинский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п.Осакаровка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п. Молодежное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1128263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144712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458671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483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Пастбищные угодья в разрезе сельских округов и поселков</w:t>
      </w:r>
    </w:p>
    <w:bookmarkEnd w:id="3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Улучшенное, включающие коренное улучшение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обводненные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Жулдыз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Карагайлы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Каратомарский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Кундуздинский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Маржанкольский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Сункар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Шидертинский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п. Осакаровка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п.Молодежное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112113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485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ветеринарно-санитарным объектам в разрезе сельских округов:</w:t>
      </w:r>
    </w:p>
    <w:bookmarkEnd w:id="3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площадки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Батпактинский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Жулдыз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Карагайлы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Каратомарский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Кундуздинский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Маржанкольский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Сункар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Шидертинский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П.Осакаровка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П.Молодежный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Итого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487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наличии всех сельскохозяйственных животных в разрезе сельских округов</w:t>
      </w:r>
    </w:p>
    <w:bookmarkEnd w:id="3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маточное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быки производители, молодняк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Акбулак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Батпактинский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Жулдыз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Карагайлы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Каратомарский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Кундуздинский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Маржанкольский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Сункар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Шидертинский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п.Осакаровка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п.Молодежный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Итого: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48683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489" w:id="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Предельно допустимая норма нагрузки на общую площадь пастбищ:</w:t>
      </w:r>
    </w:p>
    <w:bookmarkEnd w:id="3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Природная зона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Экологогеографическийрайон (подзона)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пастбищ преобладающий)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 пастбищного периода, дней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площади пастбищ на 1 голову сельскохозяйственных животных на восстановленных и деградированных угодьях,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Карагандинская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Умеренно-сухая степь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Ковылково-типчаковые с полынно-кокпековыми на солонцах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180-190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 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годы.</w:t>
            </w:r>
          </w:p>
        </w:tc>
      </w:tr>
    </w:tbl>
    <w:bookmarkStart w:name="z491" w:id="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физических и юридических лиц в Осакаровском районе</w:t>
      </w:r>
    </w:p>
    <w:bookmarkEnd w:id="3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с/округов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т.ч.коровы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КХ, ФХ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КХ, ФХ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Батпактинский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Жулдыз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Карагайлы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Каратомарский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Кундуздинский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Маржанколь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Родниковский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Сункар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Шидертинский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Осакаровка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п.Молодежный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36988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12130</w:t>
            </w:r>
          </w:p>
        </w:tc>
      </w:tr>
    </w:tbl>
    <w:bookmarkStart w:name="z492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КХ, ФХ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КХ, ФХ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