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b5f9" w14:textId="314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декабря 2024 года № 120/03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Осакаровского района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Осакаровского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№120/03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Осакаровского района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Осакаровского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Осакаровского района (далее – акимат), подготовки и оформления проектов актов акимата и акима Осакаровского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Осакаровского районного маслихата.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 Республики Казахстан и настоящим Регламентом.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Осакаровского района (далее – аппарат).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поселков и сельских округов и другим должностным лицам.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