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6a13" w14:textId="8796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24 декабря 2015 года № 107 "Об утверждении Реестра должностей гражданских служащих в органах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18 декабря 2024 года № 162/нс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24 декабря 2015 года № 107 "Об утверждении Реестра должностей гражданских служащих в органах национальной безопасности Республики Казахстан" (зарегистрирован в Реестре государственной регистрации нормативных правовых актов за № 12757)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органах национальной безопасности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B (основной персонал):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 сфере здравоохранения":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врачи всех специальностей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врачи всех специальностей, врач-резидент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медицинская сестра (медицинский брат), лаборант, провизор (фармацевт), психолог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сестра (брат) медицинская (медицинский) расширенной практики, фармацевт (провизор), медицинский психолог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медицинская сестра (медицинский брат), лаборант, провизор (фармацевт), психолог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сестра (брат) медицинская (медицинский) расширенной практики, фармацевт (провизор), медицинский психолог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медицинская сестра (медицинский брат), лаборант, провизор (фармацевт), психолог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сестра (брат) медицинская (медицинский) расширенной практики, фармацевт (провизор), медицинский психолог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сестра (медицинский брат), лаборант, провизор (фармацевт), психолог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сестра (брат) медицинская (медицинский) расширенной практики, фармацевт (провизор), медицинский психолог, специалист-эксперт в здравоохранении, специалист лаборатории, специалист общественного здравоохранения (эпидемиолог, статистик, методист), инженер-медицинский физик, инженер по обслуживанию лучевого оборудования, инженер-радиохимик, специалист по воинскому учету и бронированию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медицинская сестра (медицинский брат), медицинский статистик, зубной техник, фармацевт, фельдшер, лаборант, рентгенолаборант, инструктор по лечебной физкультуре, оптик и оптикометрист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фельдшер, лаборант (медицинский), сестра (брат) медицинская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медицинская сестра (медицинский брат), медицинский статистик, зубной техник, фармацевт, фельдшер, лаборант, рентгенолаборант, инструктор по лечебной физкультуре, оптик и оптикометрист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фельдшер, лаборант (медицинский), сестра (брат) медицинская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медицинская сестра (медицинский брат), медицинский статистик, зубной техник, фармацевт, фельдшер, лаборант, рентгенолаборант, инструктор по лечебной физкультуре, оптик и оптикометрист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фельдшер, лаборант (медицинский), сестра(брат) медицинская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медицинская сестра (медицинский брат), медицинский статистик, медицинский регистратор, зубной техник, фармацевт, фельдшер, лаборант, рентгенолаборант, диетическая сестра, инструктор по лечебной физкультуре, оптик и оптикометрист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фельдшер, лаборант (медицинский), сестра (брат) медицинская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медицинский регистратор, инструктор по лечебной физкультуре, техник-дозиметрист, диетическая сестра, инструктор-дезинфектор, специалист по воинскому учету и бронированию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обеспечить: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