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e873" w14:textId="64ce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снабжения хозяйственными товарами и другим имуществом органов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 июля 2024 года № 97/қе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 Закона Республики Казахстан "О специальных государственных органах Республики Казахстан"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хозяйственными товарами и другим имуществом органов национальной безопасности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экономики и финансов Службы финансового и материально-технического обеспечения Комитета национальной безопасности Республики Казахстан в установленном законодательством Республики Казахстан порядке обеспечить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размещения в Эталонном контрольном банке нормативных правовых актов Республики Казахстан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а также внесения в него сведений, утвержденных приказом Министра юстиции Республики Казахстан от 11 июля 2023 года № 472.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настоящим приказом ознакомить сотрудников и военнослужащих органов национальной безопасности Республики Казахстан.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Комитета генерал-лейтенант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июля 2024 года № 97/қе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снабжения хозяйственными товарами и другим имуществом органов национальной безопасности Республики Казахстан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мытья пола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уборщика помещений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Хозяйственное мыло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 200 грамм)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чистки мебели с опрыскивателем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 300 миллилитров)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дезинфекции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 300 таблеток)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чистки ковровых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бутыль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 500 миллилитров)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чистки стеклянных и зеркальных поверхностей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бутыль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 500 миллилитров)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для мусора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 литров)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 30 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для мусора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 литров)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 20 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Ветошь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 со щеткой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Швабра с насадкой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Насадка для швабры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Тряпка для удаления пыли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форма одежды для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работника, обеспечивающего техническое обслуживание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Освежитель воздуха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 300 миллилитров)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помещение санузла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чистки унитазов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бутыль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 500 миллилитров)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чистки раковин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 450 грамм)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бумажное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помещение санузла, не оборудованное электро-полотенцем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мыло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раковину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 бумага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унитаз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