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7eca" w14:textId="13d7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Угарского сельского округа Каркаралинского района Карагандинской области от 26 августа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Каркаралинской районной территориальной инспекции комитета ветеринарного контроля и надзора Министерства сельского хозяйства Республики Казахстан от 19 августа 2024 года № 15-4-1/400,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пастбищ крестьянского хозяйства "Бірлік", находящегося в населенном пункте Акбулак Угарского сельского округа Каркаралинского района, в связи с проведением комплекса ветеринарно-санитарных мероприятий по ликвидации заболевания "ринопневмония лошадей".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Угарского сельского округа Каркаралинского района от 14 июня 2024 года №1 "Об установлении ограничительных мероприятий".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Угарского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Н.Капитан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