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2d88" w14:textId="f21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Каркаралинск Каркаралинского района Карагандинской области от 5 апреля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4 апреля 2024 года № 15-4-1/178,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города Каркаралинск Каркаралинского района, в связи с проведением комплекса ветеринарно-санитарных мероприятий по ликвидации заболевания бешенство.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Каркаралинск Каркаралинского района от 27 декабря 2023 года №5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Каркаралинск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