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4bf9" w14:textId="a8c4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25 декабря 2024 года № VIII-30/223.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9468546 тысячи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3623877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197447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36409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5610813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10401170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67390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110096 тысячи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42706 тысячи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-1364219 тысячи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1364219 тысячи тенге,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110096 тысячи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1298666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Каркаралинского районного маслихата Карагандинской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VIII-42/325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расходов районного бюджета субвенции, передаваемые из районного бюджета в бюджеты города, поселка, сельских округов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акимата района на 2025 год в сумме 21529 тысячи тенге.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VIII-30/223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Каркаралинского районного маслихата Карагандинской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VIII-42/325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8132"/>
        <w:gridCol w:w="22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9468546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3623877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2501834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1153869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1347965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522734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522734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527918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520016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 (или) выдачу документов уполномоченными на то государственными органами или должностными лицами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197447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185062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185062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3989"/>
        <w:gridCol w:w="45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5610813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5588517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621"/>
        <w:gridCol w:w="1311"/>
        <w:gridCol w:w="1311"/>
        <w:gridCol w:w="5059"/>
        <w:gridCol w:w="30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10401170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1723306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479929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410149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387749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149768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149768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1093609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842157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683827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507"/>
        <w:gridCol w:w="1070"/>
        <w:gridCol w:w="1070"/>
        <w:gridCol w:w="6670"/>
        <w:gridCol w:w="2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2407945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"/>
        <w:gridCol w:w="711"/>
        <w:gridCol w:w="1500"/>
        <w:gridCol w:w="1698"/>
        <w:gridCol w:w="4207"/>
        <w:gridCol w:w="30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80716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248502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098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400237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25021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1539046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374829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367277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1164217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996047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1728176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858397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858397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858397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249653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243344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77843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126092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23336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357963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347629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346520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Прочие услуги в сфере транспорта и коммуникаций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715"/>
        <w:gridCol w:w="1509"/>
        <w:gridCol w:w="1509"/>
        <w:gridCol w:w="4361"/>
        <w:gridCol w:w="3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783690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722468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628619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1867999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1867999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1867999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292298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542069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967"/>
        <w:gridCol w:w="967"/>
        <w:gridCol w:w="967"/>
        <w:gridCol w:w="3890"/>
        <w:gridCol w:w="4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1000014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VIII-30/223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5976686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 (или) выдачу документов уполномоченными на то государственными органами или 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2811986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2811986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639"/>
        <w:gridCol w:w="1348"/>
        <w:gridCol w:w="1349"/>
        <w:gridCol w:w="52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5976686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507"/>
        <w:gridCol w:w="1070"/>
        <w:gridCol w:w="1070"/>
        <w:gridCol w:w="6670"/>
        <w:gridCol w:w="2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6"/>
        <w:gridCol w:w="1468"/>
        <w:gridCol w:w="1469"/>
        <w:gridCol w:w="4572"/>
        <w:gridCol w:w="3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315265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306254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305123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1697985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1672485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1672485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1672485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Прочие услуги в сфере транспорта и коммуникаций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1"/>
        <w:gridCol w:w="1681"/>
        <w:gridCol w:w="389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-73895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VIII-30/223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6087757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2948718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 (или) выдачу документов уполномоченными на то государственными органами или 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2811986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2811986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639"/>
        <w:gridCol w:w="1348"/>
        <w:gridCol w:w="1349"/>
        <w:gridCol w:w="52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6087757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507"/>
        <w:gridCol w:w="1070"/>
        <w:gridCol w:w="1070"/>
        <w:gridCol w:w="6670"/>
        <w:gridCol w:w="2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313861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1"/>
        <w:gridCol w:w="1681"/>
        <w:gridCol w:w="389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Прочие услуги в сфере транспорта и коммуникаций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-82436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VIII-30/223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Субвенции, передаваемые из районного бюджета в бюджеты города, поселка, сельских округов на 2025-2027 годы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3707"/>
        <w:gridCol w:w="3629"/>
        <w:gridCol w:w="3630"/>
      </w:tblGrid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(тысяч тенге)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(тысяч тенге)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(тысяч тенге)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1033629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972685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960644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130017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133326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120568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Карагайлы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78140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59497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77545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66817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сельский округ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31333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29179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28365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33992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33060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32943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 Аманжоловский сельский округ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31711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29480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29236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 Абдировский сельский округ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41998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40944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40823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Балкантауский сельский округ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39785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37186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37015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сельский округ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14753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Бесобинский сельский округ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38123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26257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35957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28283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27580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27397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Ынталинский сельский округ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30438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29892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29659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30076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30058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43806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42228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34968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34118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Каршигалинский сельский округ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39342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39834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39867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Мартбек Мамыраевский сельский округ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35293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34389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34085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Мадийский сельский округ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32679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29861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29628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Ныгмета Нурмакова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35264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34086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33507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Таттимбетовский сельский округ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37778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36380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Тегисшилдикский сельский округ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36081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36147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35849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 сельский округ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30635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29119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28324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24357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сельский округ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36504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34584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34241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38964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38800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VIII-30/223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2025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Каркаралинского районного маслихата Карагандинской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VIII-42/325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519"/>
        <w:gridCol w:w="1095"/>
        <w:gridCol w:w="1095"/>
        <w:gridCol w:w="6538"/>
        <w:gridCol w:w="22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2886627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6"/>
        <w:gridCol w:w="1468"/>
        <w:gridCol w:w="1469"/>
        <w:gridCol w:w="4572"/>
        <w:gridCol w:w="3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1502074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526634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441621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975440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856440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688270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4193"/>
        <w:gridCol w:w="29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