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66f4" w14:textId="6b76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27 декабря 2023 года № VIII-16/127 "О бюджетах города районного значения, поселка, сельских округов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22 октября 2024 года № VIII-29/218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бюджетах города районного значения, поселка, сельских округов на 2024-2026 годы" от 27 декабря 2023 года № VIII-16/127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Каркаралинск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606668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49792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556351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692195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-85527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85527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85527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Карагайлы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109117 тысячи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19890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89117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126402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-17285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17285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17285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Егиндыбулакского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81188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6130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74058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88532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-7344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7344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7344 тысяч тенге.";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–70076тысяч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13757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365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55954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71410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-1334 тысячи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1334 тысячи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1334 тысячи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50741 тысячи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1860 тысячи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48881 тысячи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53191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-2450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877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Касым Аманжоловского сельского округа на 2024- 2026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–52316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3965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48351 тысячи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53614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-1298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1298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1298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Нуркенского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48451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1445 тысячи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47006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49982 тысячи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-1531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1531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1531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Утвердить бюджет Балкантауского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45644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1980 тысячи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43664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47879 тысячи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-2235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2235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2235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Бактинского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38861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17716 тысячи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21145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54642 тысячи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-15781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15781тысяч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15781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Ынталинского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37158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3165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33993 тысячи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39489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-2331 тысячи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2331 тысячи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2331 тысячи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Караколского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31055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 тысячи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30833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31634 тысячи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-579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579тысяч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579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"12. Утвердить бюджет Кайнарбулакского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48754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2561 тысячи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тысячи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46193 тысячи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56388 тысячи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-7634 тысячи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7634тысячи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1044 тысячи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Кояндинского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36424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1243 тысячи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35151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37468 тысячи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-1044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1044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1044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"14. Утвердить бюджет Каршигалинского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–46043 тысячи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3650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–42393 тысячи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51036 тысячи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-4993 тысячи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бюджета- 4993 тысячи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4993 тысячи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Мартбека Мамыраевского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47404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3627 тысячи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161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43616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48894 тысячи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-1490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1490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Мадийского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45648 тысяч тенге, в том числе: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3150 тысячи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42498 тысяч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50674 тысячи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-5026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5026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5026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сельского округа имени Ныгмета Нурмакова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46036 тысячи тенге, в том числе: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2506 тысяч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43530 тысячи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48638 тысячи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-2602 тысячи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2602 тысячи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2602 тысячи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Таттимбетовского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48723 тысячи тенге, в том числе: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2732 тысячи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45991 тысячи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52678 тысяч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-3955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3955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3955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Тегисшилдикского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40467 тысяч тенге, в том числе: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2660 тысячи тенге;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37807 тысяч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43388 тысяч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-2921 тысячи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–2921 тысячи тенге, в том числе: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–2921 тысячи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Темиршинского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42142 тысяч тенге, в том числе: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4098 тысячи тенге;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37518 тысяч тенге;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52554 тысяч тенге;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-10412 тысячи тенге;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–10412 тысячи тенге, в том числе: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–10412 тысячи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Томарского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36466 тысяч тенге, в том числе: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603 тысячи тенге;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35403 тысяч тенге;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41744 тысяч тенге;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-5278 тысячи тенге;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–5278 тысячи тенге, в том числе: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–5278 тысячи тенге.";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Шарыктинского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59185 тысяч тенге, в том числе: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6319 тысячи тенге;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52866 тысяч тенге;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63201 тысяч тенге;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-4016 тысячи тенге;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–4016 тысячи тенге, в том числе: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–4016 тысячи тенге.";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2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2024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32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2024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35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2024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3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2024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41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2024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4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Касым Аманжоловского сельского округа на 2024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47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 Абдировского сельского округа на 2024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5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Балкантауского сельского округа на 2024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5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на 2024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5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2024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5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2024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6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2024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65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2024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6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Каршыгалинского сельского округа на 2024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7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Мартбек Мамыраевского сельского округа на 2024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7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Мадийского сельского округа на 2024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7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Ныгмет Нурмакова на 2024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8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Таттимбетовского сельского округа на 2024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8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Тегисшилдикского сельского округа на 2024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8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Темиршинского сельского округа на 2024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октябрь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89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Томарского сельского округа на 2024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92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Шарыктинского сельского округа на 2024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VIII-29/218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VIII-16/127</w:t>
            </w:r>
          </w:p>
        </w:tc>
      </w:tr>
    </w:tbl>
    <w:bookmarkStart w:name="z495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2024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