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d5c3" w14:textId="d98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Каркаралинскому району на 2024 - 2025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8 февраля 2024 года № VIII-17/132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приложениям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Каркаралинскому району на 2024 – 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Каркаралинскому району на 2024-2025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Каркаралинскому району на 2024-2025 годы (далее - План)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сельских округов по земельным участкам, предоставленным в землепользование для ведения крестьянских хозяйств, товарного сельскохозяйственного производства, согласно Земельному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“Правилам рационального использования земель сельскохозяйственного назначения” от 27 марта 2015 года № 268, каждый сельскохозяйственный товаропроизводитель в целях рационального использования земель сельскохозяйственного назначения должен осуществлять свою деятельность на основании проекта внутрихозяйственного землеустройства – документа, определяющего и обосновывающего организацию и устройство территории сельскохозяйственных земель на ближайшую перспективу (планы севооборотов, сенокосо- пастбищеоборотов, и прочее).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сельских населенных пунктов с целью рационального использования, сохранения продуктивности пастбищных угодий, устойчивого обеспечения потребности в кормах сельскохозяйственных животных, имеющихся в наличии у жителей сельских населенных пунктов сельских округов, разработан План по управлению пастбищами в границах населенных пунктов (далее по тексту План).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разработан с учетом: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состоянии геоботанического обследования пастбищ;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ветеринарно-санитарных объектах;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численности поголовья сельскохозяйственных животных в населенных пунктах;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количества гуртов, отар, табунов, сформированных по видам и половозрастным группам сельскохозяйственных животных;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-сведений о формировании поголовья сельскохозяйственных животных для выпаса на отгонных пастбищах;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-сведений о сервитутах для прогона скота.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условия представлены полупустынно- ландшафтными зонами умеренного пояса. Для указанной зоны характерны сухой и резко континентальный климат.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геоботаническому обследованию на территории населенных пунктов пастбища характеризуются как низкодерновинные с преобладанием типчака. Преобладающий тип пастбищ – ковыльно-типчаково- кустарниковые иногда с полынью и тырсиково-типчаково-ковыльные с разнотравьем, встречается засорение австрийской полынью. Качество травостоя среднее. Пастбища являются весенне-летне-осенними пастбищами для всех видов скота. В зависимости от преобладающего типа пастбищ определена норма площади пастбищ на 1 голову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14 апреля 2015 года № 3-3/332) и произведен расчет потребности в пастбищных угодьях. Для увеличения процента обеспеченности пастбищными угодьями в населенных пунктах сельских округов часть поголовья сельскохозяйственных животных закреплены на отгонных земельных участках из земель сельских округов и из земель районного запаса. Закрепление поголовья животных на отгонных земельных участках согласовано с акимами сельских округов.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пастбищ собственников земельных участков и землепользователей на территории города, сел, поселков;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перераспределения пастбищ для размещения поголовья сельскохозяйственных животных в границах города, сел, поселков, отгонных земельных участков;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внешних и внутренних границ и площадей пастбищ, объектов пастбищной инфраструктуры в границах города, сел, поселков, отгонных земельных участков;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доступа пастбищепользователей к водоисточникам в границах города, сел, поселков, отгонных земельных участков;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водопойных пунктах;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cведения о сервитутах, скотопрогонных трассах.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Каркаралинского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округа, 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границах населенных пунктов,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пастбищ, в раницах населенных пунктов,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Название сельских округов и населенных пунктов Каркаралинского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Мыржык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Акбай- Кызылбай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Белдеутас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Шолаккайын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Балкантау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Карашокы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Ежебай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Аппаз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Путь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Борлыбулак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Буркитты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Коянды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Атантай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Едрей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Мартбек Мамыраев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Жананегиз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Абдиров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Ныгмет Нурмаков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Шилдебай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Тегисшилдик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Томар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животных, числящихся на личном подворье в разрезе сельских округов Каркаралинского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округов, населенных пунктов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с.о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гуртов, отар, табунов, сформированных по видам сельскохозяйственных животных, числящихся в населенных пунктах в разрезе сельских округов Каркаралинского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округов,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сельских округах Каркаралинского района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Убой-ные площа-дки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Пунк-ты искус-ствен-ного осеме-нения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Ско-томо-гиль-ники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Сибире-язвен-ные захоро-нения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Ветер-инар-ные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Коянды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Нуркена Абдирова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 Нурмаков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водопойных площадках в разрезе сельских округов Каркаралинского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округов,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Бесобинский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Жанатоганский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Аманжоловский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Киргизский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в границах населенных пунктов являются естественные водоемы, такие как реки, озера и пруды с проточной водой. Имеющиеся водоисточники, на которых организуется водопойная площадка, отмечены на каждой схеме условными обозначениями, а в описательной части пояснительной записки говорится о том, что при организации водопоя из естественных источников необходимо устраивать водопойные площадки с таким условием, чтобы скот не входил в воду, а пил через загородку. В особо засушливый период выпаса необходимо организовывать подвоз воды.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на пастбищах имеют свободный доступ к водным объектам.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(зарегистрировано в Реестре государственной регистрации нормативных правовых актов за № 15090) утверждена среднесуточная норма потребления воды по видам сельскохозяйственных животных: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45-60 литров;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25-35 литров;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10-15 литров;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3-5 литров;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1-2 литра.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Каркаралинского района в основном полностью обеспечены водой.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скотопрогонных трассах временного (сезонного) пользования и сервитутах установленные для прогона скота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округов,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проектируемыми скотопрогонами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Бесобинский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Жанатоганский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Аманжоловский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Киргизский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 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</w:t>
            </w: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перегона скота к местам выпаса, источникам водопоя, лагерям, фермам, из загона в загон используются полевые дороги, а также в местах со слабо развитой сетью полевых дорог, организованы скотопрогонные трассы. Скотопрогонные трассы размещаются, как правило, с расчетом обслуживания ими наибольшей площади и создания удобной и кратчайшей связи пастбищ с местами стоянки и водопоя скота. Площадь под скотопроганами по району составляет 26 га.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Предпочтительные схемы скотопрогонных трасс прямолинейные, без лишних изгибов и поворотов, с плавными углами поворотов. Скотопрогонные трассы размещены таким образом, что они не пересекают реки, ручьи, канавы, не проходят по заболоченным местам, по бровкам балок и крутых оврагов, без устройства через них переправ, а также по тальвегам балок.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скотопрогонов зависит от вида животных, размера гуртов и отар, а также механического состава почв, степени сбитости травостоя и эрозионных процессов.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проектом предусматривается профилирование скотопрогонов и залужение их наиболее устойчивыми к вытаптыванию травосмесями. В силу природных инстинктов животные предпочитают двигаться при пастьбе в утренние часы на восход, а в вечерние часы – на закат солнца.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сервитутов, то во всех населенных пунктах пастбищеобороты сформированы таким образом, что интересы землепользователей не затрагиваются и сервитуты не предусмотрены по причине их не надобности, так как прогоны сельскохозяйственных животных до водопойных пунктов и летних лагерей осуществляются по резервным землям населенных пунктов.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обеспеченности пастбищными угодьями в сельских населенных пунктах в разрезе сельских округов Каркаралинского района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округа, 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в грани-цах сельс-ких насе-ленных пунктов,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пастбищ для выпаса сельскохо-зяйствен-ных животных,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пастбищ для выпаса сельскохо-зяйствен-ных животных,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обеспе-ченнос-ти пастбищ-ными угодья-ми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Коянды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Мартбек Мамыраев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Нуркена Абдирова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Ныгмет Нурмаков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города Каркаралинск Каркаралинского района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города Каркаралинск Каркаралинского района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города Каркаралинск Каркаралинского района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города Каркаралинск Каркаралинского района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и землепользователей на территории поселка Карагайлы Каркаралинского района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поселка Карагайлы Каркаралинского района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поселка Карагайлы Каркаралинского района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поселка Карагайлы Каркаралинского района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Актерек Каркаралинского района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Актерек Каркаралинского района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поселка Топар Каркаралинского района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Актерек Каркаралинского района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Актерек в границах отгонного земельного участка Каркаралинского района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Актерек Каркаралинского района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отгонного земельного участка села Актерек Каркаралинского района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Егиндыбулак Каркаралинского района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Егиндыбулак Каркаралинского района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Егиндыбулак Каркаралинского района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Егиндыбулак Каркаралинского района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Айнабулак Абайского сельского округа Каркаралинского района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Айнабулак Абайского сельского округа Каркаралинского района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в границах села Айнабулак Абайского сельского округа Каркаралинского района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в границах села Айнабулак Абайского сельского округа Каркаралинского района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 в границах отгонного земельного участка Абайского сельского округа Каркаралинского района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Айнабулак Абайского сельского округа Каркаралинского района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Айнабулак в границах отгонного земельного участка Абайского сельского округа Каркаралинского района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 в границах отгонного земельного участка Абайского сельского округа Каркаралинского района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8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Айнабулак Абайского сельского округа Каркаралинского района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8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Айнабулак в границах отгонного земельного участка Абайского сельского округа Каркаралинского района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9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 в границах отгонного земельного участка Абайского сельского округа Каркаралинского района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9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Айнабулак Абайского сельского округа Каркаралинского района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9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Айнабулак к водоисточникам в границах отгонного земельного участка Абайского сельского округа Каркаралинского района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0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 в границах отгонного земельного участка Абайского сельского округа Каркаралинского района</w:t>
      </w:r>
    </w:p>
    <w:bookmarkEnd w:id="135"/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0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Айнабулак Абайского сельского округа Каркаралинского района</w:t>
      </w:r>
    </w:p>
    <w:bookmarkEnd w:id="137"/>
    <w:bookmarkStart w:name="z2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0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Айнабулак к водоисточникам в границах отгонного земельного участка Абайского сельского округа Каркаралинского района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1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 в границах отгонного земельного участка Абайского сельского округа Каркаралинского района</w:t>
      </w:r>
    </w:p>
    <w:bookmarkEnd w:id="141"/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1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Айнабулак Абайского сельского округа Каркаралинского района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Айнабулак к водоисточникам в границах отгонного земельного участка Абайского сельского округа Каркаралинского района</w:t>
      </w:r>
    </w:p>
    <w:bookmarkEnd w:id="145"/>
    <w:bookmarkStart w:name="z2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1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Мыржык Абайского сельского округа Каркаралинского района</w:t>
      </w:r>
    </w:p>
    <w:bookmarkEnd w:id="147"/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2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Мыржық Абайского сельского округа Каркаралинского района</w:t>
      </w:r>
    </w:p>
    <w:bookmarkEnd w:id="149"/>
    <w:bookmarkStart w:name="z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2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Мыржык Абайского сельского округа Каркаралинского района</w:t>
      </w:r>
    </w:p>
    <w:bookmarkEnd w:id="151"/>
    <w:bookmarkStart w:name="z2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2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Мыржық Абайского сельского округа Каркаралинского района</w:t>
      </w:r>
    </w:p>
    <w:bookmarkEnd w:id="153"/>
    <w:bookmarkStart w:name="z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3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Мыржык в границах отгонного земельного участка Абайского сельского округа Каркаралинского района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3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Мыржык Абайского сельского округа Каркаралинского района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3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Мыржык к водоисточникам в границах отгонного земельного участка Абайского сельского округа Каркаралинского района</w:t>
      </w:r>
    </w:p>
    <w:bookmarkEnd w:id="159"/>
    <w:bookmarkStart w:name="z2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4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Мыржык в границах отгонного земельного участка Абайского сельского округа Каркаралинского района</w:t>
      </w:r>
    </w:p>
    <w:bookmarkEnd w:id="161"/>
    <w:bookmarkStart w:name="z2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4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Мыржык Абайского сельского округа Каркаралинского района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4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Мыржык к водоисточникам в границах отгонного земельного участка Абайского сельского округа Каркаралинского района</w:t>
      </w:r>
    </w:p>
    <w:bookmarkEnd w:id="165"/>
    <w:bookmarkStart w:name="z2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4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Талды сельского округа К.Аманжолов Каркаралинского района</w:t>
      </w:r>
    </w:p>
    <w:bookmarkEnd w:id="167"/>
    <w:bookmarkStart w:name="z2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5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Талды сельского округа К.Аманжолов Каркаралинского района</w:t>
      </w:r>
    </w:p>
    <w:bookmarkEnd w:id="169"/>
    <w:bookmarkStart w:name="z2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5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Талды сельского округа К.Аманжолов Каркаралинского района</w:t>
      </w:r>
    </w:p>
    <w:bookmarkEnd w:id="171"/>
    <w:bookmarkStart w:name="z2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Талды сельского округа К.Аманжолов Каркаралинского района</w:t>
      </w:r>
    </w:p>
    <w:bookmarkEnd w:id="173"/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6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Талды сельского округа К.Аманжолов Каркаралинского района (чересполосный участок)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6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Талды сельского округа К.Аманжолов Каркаралинского района (чересполосный участок)</w:t>
      </w:r>
    </w:p>
    <w:bookmarkEnd w:id="177"/>
    <w:bookmarkStart w:name="z2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6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Талды сельского округа К.Аманжолов Каркаралинского района (чересполосный участок)</w:t>
      </w:r>
    </w:p>
    <w:bookmarkEnd w:id="179"/>
    <w:bookmarkStart w:name="z2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7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Талды сельского округа К.Аманжолов Каркаралинского района (чересполосный участок)</w:t>
      </w:r>
    </w:p>
    <w:bookmarkEnd w:id="181"/>
    <w:bookmarkStart w:name="z2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7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Акбай-Кызылбай сельского округа К.Аманжолов Каркаралинского района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7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Акбай-Кызылбай сельского округа К.Аманжолов Каркаралинского района</w:t>
      </w:r>
    </w:p>
    <w:bookmarkEnd w:id="185"/>
    <w:bookmarkStart w:name="z2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7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Акбай-Кызылбай сельского округа К.Аманжолов Каркаралинского района</w:t>
      </w:r>
    </w:p>
    <w:bookmarkEnd w:id="187"/>
    <w:bookmarkStart w:name="z2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8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Акбай-Кызылбай сельского округа К.Аманжолов Каркаралинского района</w:t>
      </w:r>
    </w:p>
    <w:bookmarkEnd w:id="189"/>
    <w:bookmarkStart w:name="z2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8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Аккора сельского округа К.Аманжолов Каркаралинского района</w:t>
      </w:r>
    </w:p>
    <w:bookmarkEnd w:id="191"/>
    <w:bookmarkStart w:name="z2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8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Аққора сельского округа К.Аманжолов Каркаралинского района</w:t>
      </w:r>
    </w:p>
    <w:bookmarkEnd w:id="193"/>
    <w:bookmarkStart w:name="z2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9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Аккора сельского округа К.Аманжолов Каркаралинского района</w:t>
      </w:r>
    </w:p>
    <w:bookmarkEnd w:id="195"/>
    <w:bookmarkStart w:name="z2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9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Аккора сельского округа К.Аманжолов Каркаралинского района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29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Аккора сельского округа К.Аманжолов Каркаралинского района (чересполосный участок)</w:t>
      </w:r>
    </w:p>
    <w:bookmarkEnd w:id="199"/>
    <w:bookmarkStart w:name="z2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0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Аққора сельского округа К.Аманжолов Каркаралинского района (чересполосный участок)</w:t>
      </w:r>
    </w:p>
    <w:bookmarkEnd w:id="201"/>
    <w:bookmarkStart w:name="z3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0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Аккора сельского округа К.Аманжолов Каркаралинского района (чересполосный участок)</w:t>
      </w:r>
    </w:p>
    <w:bookmarkEnd w:id="203"/>
    <w:bookmarkStart w:name="z3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0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Аккора к водоисточникам в границах сельского округа К.Аманжолов Каркаралинского района (чересполосный участок)</w:t>
      </w:r>
    </w:p>
    <w:bookmarkEnd w:id="205"/>
    <w:bookmarkStart w:name="z3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0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Белдеутас сельского округа К.Аманжолов Каркаралинского района</w:t>
      </w:r>
    </w:p>
    <w:bookmarkEnd w:id="207"/>
    <w:bookmarkStart w:name="z3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1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Белдеутас сельского округа К.Аманжолов Каркаралинского района</w:t>
      </w:r>
    </w:p>
    <w:bookmarkEnd w:id="209"/>
    <w:bookmarkStart w:name="z3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1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Белдеутас сельского округа К.Аманжолов Каркаралинского района</w:t>
      </w:r>
    </w:p>
    <w:bookmarkEnd w:id="211"/>
    <w:bookmarkStart w:name="z3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Белдеутас сельского округа К.Аманжолов Каркаралинского района</w:t>
      </w:r>
    </w:p>
    <w:bookmarkEnd w:id="213"/>
    <w:bookmarkStart w:name="z3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Белдеутас в границах отгонного земельного участка сельского округа К.Аманжолов Каркаралинского района</w:t>
      </w:r>
    </w:p>
    <w:bookmarkEnd w:id="215"/>
    <w:bookmarkStart w:name="z3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Белдеутас сельского округа К.Аманжолов Каркаралинского района</w:t>
      </w:r>
    </w:p>
    <w:bookmarkEnd w:id="217"/>
    <w:bookmarkStart w:name="z3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Белдеутас к водоисточникам в границах отгонного земельного участка сельского округа К.Аманжолов Каркаралинского района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Сарыобалы сельского округа К.Аманжолов Каркаралинского района</w:t>
      </w:r>
    </w:p>
    <w:bookmarkEnd w:id="221"/>
    <w:bookmarkStart w:name="z3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3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перераспределения пастбищ для размещения поголовья сельскохозяйственных животных в границах села Сарыобалы сельского округа К.Аманжолов Каркаралинского района</w:t>
      </w:r>
    </w:p>
    <w:bookmarkEnd w:id="223"/>
    <w:bookmarkStart w:name="z3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3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Сарыобалы сельского округа К.Аманжолов Каркаралинского района</w:t>
      </w:r>
    </w:p>
    <w:bookmarkEnd w:id="225"/>
    <w:bookmarkStart w:name="z3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3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Сарыобалы сельского округа К.Аманжолов Каркаралинского района</w:t>
      </w:r>
    </w:p>
    <w:bookmarkEnd w:id="227"/>
    <w:bookmarkStart w:name="z3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4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Сарыобалы сельского округа К.Аманжолов Каркаралинского района (чересполосный участок)</w:t>
      </w:r>
    </w:p>
    <w:bookmarkEnd w:id="229"/>
    <w:bookmarkStart w:name="z3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4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Сарыобалы сельского округа К.Аманжолов Каркаралинского района (чересполосный участок)</w:t>
      </w:r>
    </w:p>
    <w:bookmarkEnd w:id="231"/>
    <w:bookmarkStart w:name="z3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4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Сарыобалы сельского округа К.Аманжолов Каркаралинского района (чересполосный участок)</w:t>
      </w:r>
    </w:p>
    <w:bookmarkEnd w:id="233"/>
    <w:bookmarkStart w:name="z3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5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Сарыобалы сельского округа К.Аманжолов Каркаралинского района (чересполосный участок)</w:t>
      </w:r>
    </w:p>
    <w:bookmarkEnd w:id="235"/>
    <w:bookmarkStart w:name="z3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Сарыобалы в границах отгонного земельного участка сельского округа К.Аманжолов Каркаралинского района</w:t>
      </w:r>
    </w:p>
    <w:bookmarkEnd w:id="237"/>
    <w:bookmarkStart w:name="z3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5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Сарыобалы сельского округа К.Аманжолов Каркаралинского района</w:t>
      </w:r>
    </w:p>
    <w:bookmarkEnd w:id="239"/>
    <w:bookmarkStart w:name="z3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6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Сарыобалы к водоисточникам в границах отгонного земельного участка сельского округа К.Аманжолов Каркаралинского района</w:t>
      </w:r>
    </w:p>
    <w:bookmarkEnd w:id="241"/>
    <w:bookmarkStart w:name="z3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Бакты Бактинского сельского округа Каркаралинского района</w:t>
      </w:r>
    </w:p>
    <w:bookmarkEnd w:id="243"/>
    <w:bookmarkStart w:name="z3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Бакты Бактинского сельского округа Каркаралинского района</w:t>
      </w:r>
    </w:p>
    <w:bookmarkEnd w:id="245"/>
    <w:bookmarkStart w:name="z3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Бакты Бактинского сельского округа Каркаралинского района</w:t>
      </w:r>
    </w:p>
    <w:bookmarkEnd w:id="247"/>
    <w:bookmarkStart w:name="z3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7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Бакты Бактинского сельского округа Каркаралинского района</w:t>
      </w:r>
    </w:p>
    <w:bookmarkEnd w:id="249"/>
    <w:bookmarkStart w:name="z3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7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Бакты Бактинского сельского округа Каркаралинского района (чересполосный земельный участок)</w:t>
      </w:r>
    </w:p>
    <w:bookmarkEnd w:id="251"/>
    <w:bookmarkStart w:name="z3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Бакты Бактинского сельского округа Каркаралинского района (чересполосный земельный участок)</w:t>
      </w:r>
    </w:p>
    <w:bookmarkEnd w:id="253"/>
    <w:bookmarkStart w:name="z3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8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Бакты Бактинского сельского округа Каркаралинского района (чересполосный земельный участок)</w:t>
      </w:r>
    </w:p>
    <w:bookmarkEnd w:id="255"/>
    <w:bookmarkStart w:name="z3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8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Бакты Бактинского сельского округа Каркаралинского района (чересполосный земельный участок)</w:t>
      </w:r>
    </w:p>
    <w:bookmarkEnd w:id="257"/>
    <w:bookmarkStart w:name="z3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8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Шолаккайын Бактинского сельского округа Каркаралинского района</w:t>
      </w:r>
    </w:p>
    <w:bookmarkEnd w:id="259"/>
    <w:bookmarkStart w:name="z3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Шолаккайын Бактинского сельского округа Каркаралинского района</w:t>
      </w:r>
    </w:p>
    <w:bookmarkEnd w:id="261"/>
    <w:bookmarkStart w:name="z3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9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Шолаккайын Бактинского сельского округа Каркаралинского района</w:t>
      </w:r>
    </w:p>
    <w:bookmarkEnd w:id="263"/>
    <w:bookmarkStart w:name="z3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9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Шолаккаин Бактинского сельского округа Каркаралинского района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39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Абыз Бактинского сельского округа Каркаралинского района</w:t>
      </w:r>
    </w:p>
    <w:bookmarkEnd w:id="267"/>
    <w:bookmarkStart w:name="z4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0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Абыз Бактинского сельского округа Каркаралинского района</w:t>
      </w:r>
    </w:p>
    <w:bookmarkEnd w:id="269"/>
    <w:bookmarkStart w:name="z4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0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Абыз Бактинского сельского округа Каркаралинского района</w:t>
      </w:r>
    </w:p>
    <w:bookmarkEnd w:id="271"/>
    <w:bookmarkStart w:name="z4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0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Абыз Бактинского сельского округа Каркаралинского района</w:t>
      </w:r>
    </w:p>
    <w:bookmarkEnd w:id="273"/>
    <w:bookmarkStart w:name="z4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1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Карабулак сельского округа Балкантау Каркаралинского района</w:t>
      </w:r>
    </w:p>
    <w:bookmarkEnd w:id="275"/>
    <w:bookmarkStart w:name="z4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1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Карабулак сельского округа Балкантау Каркаралинского района</w:t>
      </w:r>
    </w:p>
    <w:bookmarkEnd w:id="277"/>
    <w:bookmarkStart w:name="z4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1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Карабулак сельского округа Балкантау Каркаралинского района</w:t>
      </w:r>
    </w:p>
    <w:bookmarkEnd w:id="279"/>
    <w:bookmarkStart w:name="z4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Карабулак сельского округа Балкантау Каркаралинского района</w:t>
      </w:r>
    </w:p>
    <w:bookmarkEnd w:id="281"/>
    <w:bookmarkStart w:name="z4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Карабулак в границах отгонных змельных участков площадью 1373 га и 898 га сельского округа Балкантау Каркаралинского района</w:t>
      </w:r>
    </w:p>
    <w:bookmarkEnd w:id="283"/>
    <w:bookmarkStart w:name="z4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2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1373 га и 898 га села Карабулак сельского округа Балкантау Каркаралинского района</w:t>
      </w:r>
    </w:p>
    <w:bookmarkEnd w:id="285"/>
    <w:bookmarkStart w:name="z4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2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Карабулак к водоисточникам в границах отгонных земельных участков площадью 1373 га и 898 га сельского округа Балкантау Каркаралинского района</w:t>
      </w:r>
    </w:p>
    <w:bookmarkEnd w:id="287"/>
    <w:bookmarkStart w:name="z4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3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Карабулак в границах чересполосного земельного участка площадью 6850 га сельского округа Балкантау Каркаралинского района</w:t>
      </w:r>
    </w:p>
    <w:bookmarkEnd w:id="289"/>
    <w:bookmarkStart w:name="z4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3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6850 га села Карабулак сельского округа Балкантау Каркаралинского района</w:t>
      </w:r>
    </w:p>
    <w:bookmarkEnd w:id="291"/>
    <w:bookmarkStart w:name="z4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3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Карабулак к водоисточникам в границах чересполосного земельного участка площадью 6850 га сельского округа Балкантау Каркаралинского района</w:t>
      </w:r>
    </w:p>
    <w:bookmarkEnd w:id="293"/>
    <w:bookmarkStart w:name="z4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4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Айнабулак сельского округа Балкантау Каркаралинского района</w:t>
      </w:r>
    </w:p>
    <w:bookmarkEnd w:id="295"/>
    <w:bookmarkStart w:name="z4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4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Айнабулак сельского округа Балкантау Каркаралинского района</w:t>
      </w:r>
    </w:p>
    <w:bookmarkEnd w:id="297"/>
    <w:bookmarkStart w:name="z4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4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Айнабулак сельского округа Балкантау Каркаралинского района</w:t>
      </w:r>
    </w:p>
    <w:bookmarkEnd w:id="299"/>
    <w:bookmarkStart w:name="z4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5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Айнабулак сельского округа Балкантау Каркаралинского района</w:t>
      </w:r>
    </w:p>
    <w:bookmarkEnd w:id="301"/>
    <w:bookmarkStart w:name="z4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5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Айнабулак,села Карабулак в границах отгонного земельного участка площадью 2033 га сельского округа Балкантау Каркаралинского района</w:t>
      </w:r>
    </w:p>
    <w:bookmarkEnd w:id="303"/>
    <w:bookmarkStart w:name="z4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5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2033 га села Айнабулак, села Карабулак сельского округа Балкантау Каркаралинского района</w:t>
      </w:r>
    </w:p>
    <w:bookmarkEnd w:id="305"/>
    <w:bookmarkStart w:name="z4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5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Айнабулак, села Карабулак к водоисточникам в границах отгонного земельного участка площадью 2033 га сельского округа Балкантау Каркаралинского района</w:t>
      </w:r>
    </w:p>
    <w:bookmarkEnd w:id="307"/>
    <w:bookmarkStart w:name="z4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6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Бесоба Бесобинского сельского округа Каркаралинского района</w:t>
      </w:r>
    </w:p>
    <w:bookmarkEnd w:id="309"/>
    <w:bookmarkStart w:name="z4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6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Бесоба Бесобинского сельского округа Каркаралинского района</w:t>
      </w:r>
    </w:p>
    <w:bookmarkEnd w:id="311"/>
    <w:bookmarkStart w:name="z4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6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Бесоба Бесобинского сельского округа Каркаралинского района</w:t>
      </w:r>
    </w:p>
    <w:bookmarkEnd w:id="313"/>
    <w:bookmarkStart w:name="z4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7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Бесоба Бесобинского сельского округа Каркаралинского района</w:t>
      </w:r>
    </w:p>
    <w:bookmarkEnd w:id="315"/>
    <w:bookmarkStart w:name="z4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7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отгонного земельного участка площадью 2840 га Бесобинского сельского округа Каркаралинского района</w:t>
      </w:r>
    </w:p>
    <w:bookmarkEnd w:id="317"/>
    <w:bookmarkStart w:name="z4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7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2840 га села Бесоба Бесобинского сельского округа Каркаралинского района</w:t>
      </w:r>
    </w:p>
    <w:bookmarkEnd w:id="319"/>
    <w:bookmarkStart w:name="z4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8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отгонного земельного участка площадью 2840 га Бесобинского сельского округа Каркаралинского района</w:t>
      </w:r>
    </w:p>
    <w:bookmarkEnd w:id="321"/>
    <w:bookmarkStart w:name="z4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8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отгонного земельного участка площадью 1371 га Бесобинского сельского округа Каркаралинского района</w:t>
      </w:r>
    </w:p>
    <w:bookmarkEnd w:id="323"/>
    <w:bookmarkStart w:name="z4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8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1371 га села Бесоба Бесобинского сельского округа Каркаралинского района</w:t>
      </w:r>
    </w:p>
    <w:bookmarkEnd w:id="325"/>
    <w:bookmarkStart w:name="z4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8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отгонного земельного участка площадью 1371 га Бесобинского сельского округа Каркаралинского района</w:t>
      </w:r>
    </w:p>
    <w:bookmarkEnd w:id="327"/>
    <w:bookmarkStart w:name="z49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9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отгонного земельного участка площадью 2850 га Бесобинского сельского округа Каркаралинского района</w:t>
      </w:r>
    </w:p>
    <w:bookmarkEnd w:id="329"/>
    <w:bookmarkStart w:name="z4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9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2850 га села Бесоба Бесобинского сельского округа Каркаралинского района</w:t>
      </w:r>
    </w:p>
    <w:bookmarkEnd w:id="331"/>
    <w:bookmarkStart w:name="z49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49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отгонного земельного участка площадью 2850 га Бесобинского сельского округа Каркаралинского района</w:t>
      </w:r>
    </w:p>
    <w:bookmarkEnd w:id="333"/>
    <w:bookmarkStart w:name="z49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0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отгонных земельных участков площадью 888 га и 1454 га Бесобинского сельского округа Каркаралинского района</w:t>
      </w:r>
    </w:p>
    <w:bookmarkEnd w:id="335"/>
    <w:bookmarkStart w:name="z5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0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888 га и 1454 га села Бесоба Бесобинского сельского округа Каркаралинского района</w:t>
      </w:r>
    </w:p>
    <w:bookmarkEnd w:id="337"/>
    <w:bookmarkStart w:name="z50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0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отгонных земельных участков площадью 888 га и 1454 га Бесобинского сельского округа Каркаралинского района</w:t>
      </w:r>
    </w:p>
    <w:bookmarkEnd w:id="339"/>
    <w:bookmarkStart w:name="z50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1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отгонных земельных участков площадью 1600 га и 2400 га Бесобинского сельского округа Каркаралинского района</w:t>
      </w:r>
    </w:p>
    <w:bookmarkEnd w:id="341"/>
    <w:bookmarkStart w:name="z51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1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1600 га и 2400 га села Бесоба Бесобинского сельского округа Каркаралинского района</w:t>
      </w:r>
    </w:p>
    <w:bookmarkEnd w:id="343"/>
    <w:bookmarkStart w:name="z51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1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отгонных земельных участков площадью 1600 га и 2400 га Бесобинского сельского округа Каркаралинского района</w:t>
      </w:r>
    </w:p>
    <w:bookmarkEnd w:id="345"/>
    <w:bookmarkStart w:name="z51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1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чересполосного земельного участка площадью 2500 га Бесобинского сельского округа Каркаралинского района</w:t>
      </w:r>
    </w:p>
    <w:bookmarkEnd w:id="347"/>
    <w:bookmarkStart w:name="z5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2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2500 га села Бесоба Бесобинского сельского округа Каркаралинского района</w:t>
      </w:r>
    </w:p>
    <w:bookmarkEnd w:id="349"/>
    <w:bookmarkStart w:name="z52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2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чересполосного земельного участка площадью 2500 га Бесобинского сельского округа Каркаралинского района</w:t>
      </w:r>
    </w:p>
    <w:bookmarkEnd w:id="351"/>
    <w:bookmarkStart w:name="z5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Бесоба в границах отгонных земельных участков площадью 725 га и 1500 га Бесобинского сельского округа Каркаралинского района</w:t>
      </w:r>
    </w:p>
    <w:bookmarkEnd w:id="353"/>
    <w:bookmarkStart w:name="z5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725 га и 1500 га села Бесоба Бесобинского сельского округа Каркаралинского района</w:t>
      </w:r>
    </w:p>
    <w:bookmarkEnd w:id="355"/>
    <w:bookmarkStart w:name="z53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3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Бесоба к водоисточникам в границах отгонных земельных участков площадью 725 га и 1500 га Бесобинского сельского округа Каркаралинского района</w:t>
      </w:r>
    </w:p>
    <w:bookmarkEnd w:id="357"/>
    <w:bookmarkStart w:name="z5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3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Карашокы Бесобинского сельского округа Каркаралинского района</w:t>
      </w:r>
    </w:p>
    <w:bookmarkEnd w:id="359"/>
    <w:bookmarkStart w:name="z53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4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Карашокы Бесобинского сельского округа Каркаралинского района</w:t>
      </w:r>
    </w:p>
    <w:bookmarkEnd w:id="361"/>
    <w:bookmarkStart w:name="z5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4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Карашокы Бесобинского сельского округа Каркаралинского района</w:t>
      </w:r>
    </w:p>
    <w:bookmarkEnd w:id="363"/>
    <w:bookmarkStart w:name="z54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4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Карашокы Бесобинского сельского округа Каркаралинского района</w:t>
      </w:r>
    </w:p>
    <w:bookmarkEnd w:id="365"/>
    <w:bookmarkStart w:name="z54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4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Кызылту Бесобинского сельского округа Каркаралинского района</w:t>
      </w:r>
    </w:p>
    <w:bookmarkEnd w:id="367"/>
    <w:bookmarkStart w:name="z5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5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Кызылту Бесобинского сельского округа Каркаралинского района</w:t>
      </w:r>
    </w:p>
    <w:bookmarkEnd w:id="369"/>
    <w:bookmarkStart w:name="z5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5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Кызылту Бесобинского сельского округа Каркаралинского района</w:t>
      </w:r>
    </w:p>
    <w:bookmarkEnd w:id="371"/>
    <w:bookmarkStart w:name="z55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5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Кызылту Бесобинского сельского округа Каркаралинского района</w:t>
      </w:r>
    </w:p>
    <w:bookmarkEnd w:id="373"/>
    <w:bookmarkStart w:name="z55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6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Кызылту в границах чересполосного земельного участка площадью 1956 га Бесобинского сельского округа Каркаралинского района</w:t>
      </w:r>
    </w:p>
    <w:bookmarkEnd w:id="375"/>
    <w:bookmarkStart w:name="z56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6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1956 га села Кызылту Бесобинского сельского округа Каркаралинского района</w:t>
      </w:r>
    </w:p>
    <w:bookmarkEnd w:id="377"/>
    <w:bookmarkStart w:name="z56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6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Кызылту к водоисточникам в границах чересполосного земельного участка площадью 1956 га Бесобинского сельского округа Каркаралинского района</w:t>
      </w:r>
    </w:p>
    <w:bookmarkEnd w:id="379"/>
    <w:bookmarkStart w:name="z5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7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Кызылту в границах отгонных земельных участков площадью 752 га и 882 га Бесобинского сельского округа Каркаралинского района</w:t>
      </w:r>
    </w:p>
    <w:bookmarkEnd w:id="381"/>
    <w:bookmarkStart w:name="z57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7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752 га и 882 га села Кызылту Бесобинского сельского округа Каркаралинского района</w:t>
      </w:r>
    </w:p>
    <w:bookmarkEnd w:id="383"/>
    <w:bookmarkStart w:name="z57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7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Кызылту к водоисточникам в границах отгонных земельных участков площадью 752 га и 882 га Бесобинского сельского округа Каркаралинского района</w:t>
      </w:r>
    </w:p>
    <w:bookmarkEnd w:id="385"/>
    <w:bookmarkStart w:name="z57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7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Жанатоган Жанатоганского сельского округа Каркаралинского района</w:t>
      </w:r>
    </w:p>
    <w:bookmarkEnd w:id="387"/>
    <w:bookmarkStart w:name="z5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8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Жанатоган Жанатоганского сельского округа Каркаралинского района</w:t>
      </w:r>
    </w:p>
    <w:bookmarkEnd w:id="389"/>
    <w:bookmarkStart w:name="z58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8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Жанатоган Жанатоганского сельского округа Каркаралинского района</w:t>
      </w:r>
    </w:p>
    <w:bookmarkEnd w:id="391"/>
    <w:bookmarkStart w:name="z58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8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Жанатоган Жанатоганского сельского округа Каркаралинского района</w:t>
      </w:r>
    </w:p>
    <w:bookmarkEnd w:id="393"/>
    <w:bookmarkStart w:name="z58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9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Жанатоган в границах отгонного земельного участка Жанатоганского сельского округа Каркаралинского района</w:t>
      </w:r>
    </w:p>
    <w:bookmarkEnd w:id="395"/>
    <w:bookmarkStart w:name="z59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9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Жанатоган Жанатоганского сельского округа Каркаралинского района</w:t>
      </w:r>
    </w:p>
    <w:bookmarkEnd w:id="397"/>
    <w:bookmarkStart w:name="z59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59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Жанатоган к водоисточникам в границах отгонного земельного участка Жанатоганского сельского округа Каркаралинского района</w:t>
      </w:r>
    </w:p>
    <w:bookmarkEnd w:id="399"/>
    <w:bookmarkStart w:name="z59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0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Ежебай Жанатоганского сельского округа Каркаралинского района</w:t>
      </w:r>
    </w:p>
    <w:bookmarkEnd w:id="401"/>
    <w:bookmarkStart w:name="z60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0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Ежебай Жанатоганского сельского округа Каркаралинского района</w:t>
      </w:r>
    </w:p>
    <w:bookmarkEnd w:id="403"/>
    <w:bookmarkStart w:name="z6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0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Ежебай Жанатоганского сельского округа Каркаралинского района</w:t>
      </w:r>
    </w:p>
    <w:bookmarkEnd w:id="405"/>
    <w:bookmarkStart w:name="z6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0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Ежебай Жанатоганского сельского округа Каркаралинского района</w:t>
      </w:r>
    </w:p>
    <w:bookmarkEnd w:id="407"/>
    <w:bookmarkStart w:name="z61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1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Аппаз Кайнарбулакского сельского округа Каркаралинского района</w:t>
      </w:r>
    </w:p>
    <w:bookmarkEnd w:id="409"/>
    <w:bookmarkStart w:name="z6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1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Аппаз Кайнарбулакского сельского округа Каркаралинского района</w:t>
      </w:r>
    </w:p>
    <w:bookmarkEnd w:id="411"/>
    <w:bookmarkStart w:name="z6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1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Аппаз Кайнарбулакского сельского округа Каркаралинского района</w:t>
      </w:r>
    </w:p>
    <w:bookmarkEnd w:id="413"/>
    <w:bookmarkStart w:name="z6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2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Аппаз Кайнарбулакского сельского округа Каркаралинского района</w:t>
      </w:r>
    </w:p>
    <w:bookmarkEnd w:id="415"/>
    <w:bookmarkStart w:name="z6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2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территории села Аппаз Кайнарбулакского сельского округа Каркаралинского района (чересполосный участок)</w:t>
      </w:r>
    </w:p>
    <w:bookmarkEnd w:id="417"/>
    <w:bookmarkStart w:name="z6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2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Аппаз Кайнарбулакского сельского округа Каркаралинского района (чересполосный участок)</w:t>
      </w:r>
    </w:p>
    <w:bookmarkEnd w:id="419"/>
    <w:bookmarkStart w:name="z6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3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Аппаз Кайнарбулакского сельского округа Каркаралинского района (чересполосный участок)</w:t>
      </w:r>
    </w:p>
    <w:bookmarkEnd w:id="421"/>
    <w:bookmarkStart w:name="z6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3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Аппаз Кайнарбулакского сельского округа Каркаралинского района (чересполосный участок)</w:t>
      </w:r>
    </w:p>
    <w:bookmarkEnd w:id="423"/>
    <w:bookmarkStart w:name="z6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3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Аппаз в границах отгонного земельного участка Кайнарбулакского сельского округа Каркаралинского района</w:t>
      </w:r>
    </w:p>
    <w:bookmarkEnd w:id="425"/>
    <w:bookmarkStart w:name="z6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3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Аппаз Кайнарбулакского сельского округа Каркаралинского района</w:t>
      </w:r>
    </w:p>
    <w:bookmarkEnd w:id="427"/>
    <w:bookmarkStart w:name="z6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4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Аппаз к водоисточникам в границах отгонного земельного участка Кайнарбулакского сельского округа Каркаралинского района</w:t>
      </w:r>
    </w:p>
    <w:bookmarkEnd w:id="429"/>
    <w:bookmarkStart w:name="z6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4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Аппаз в границах отгонного земельного участка Кайнарбулакского сельского округа Каркаралинского района</w:t>
      </w:r>
    </w:p>
    <w:bookmarkEnd w:id="431"/>
    <w:bookmarkStart w:name="z6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4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Аппаз Кайнарбулакского сельского округа Каркаралинского района</w:t>
      </w:r>
    </w:p>
    <w:bookmarkEnd w:id="433"/>
    <w:bookmarkStart w:name="z6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5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Аппаз к водоисточникам в границах отгонного земельного участка Кайнарбулакского сельского округа Каркаралинского района</w:t>
      </w:r>
    </w:p>
    <w:bookmarkEnd w:id="435"/>
    <w:bookmarkStart w:name="z6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5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Жалпакшилик Кайнарбулакского сельского округа Каркаралинского района</w:t>
      </w:r>
    </w:p>
    <w:bookmarkEnd w:id="437"/>
    <w:bookmarkStart w:name="z6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5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Жалпакшилик Кайнарбулакского сельского округа Каркаралинского района</w:t>
      </w:r>
    </w:p>
    <w:bookmarkEnd w:id="439"/>
    <w:bookmarkStart w:name="z6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6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Жалпакшилик Кайнарбулакского сельского округа Каркаралинского района</w:t>
      </w:r>
    </w:p>
    <w:bookmarkEnd w:id="441"/>
    <w:bookmarkStart w:name="z6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6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Жалпакшилик Кайнарбулакского сельского округа Каркаралинского района</w:t>
      </w:r>
    </w:p>
    <w:bookmarkEnd w:id="443"/>
    <w:bookmarkStart w:name="z6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6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Милыбулак Кайнарбулакского сельского округа Каркаралинского района</w:t>
      </w:r>
    </w:p>
    <w:bookmarkEnd w:id="445"/>
    <w:bookmarkStart w:name="z6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6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Милыбулак Кайнарбулакского сельского округа Каркаралинского района</w:t>
      </w:r>
    </w:p>
    <w:bookmarkEnd w:id="447"/>
    <w:bookmarkStart w:name="z6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7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Милыбулак Кайнарбулакского сельского округа Каркаралинского района</w:t>
      </w:r>
    </w:p>
    <w:bookmarkEnd w:id="449"/>
    <w:bookmarkStart w:name="z6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7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Милыбулак Кайнарбулакского сельского округа Каркаралинского района</w:t>
      </w:r>
    </w:p>
    <w:bookmarkEnd w:id="451"/>
    <w:bookmarkStart w:name="z6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78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Милыбулак в границах отгонного земельного участка Кайнарбулакского сельского округа Каркаралинского района</w:t>
      </w:r>
    </w:p>
    <w:bookmarkEnd w:id="453"/>
    <w:bookmarkStart w:name="z6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8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Милыбулак Кайнарбулакского сельского округа Каркаралинского района</w:t>
      </w:r>
    </w:p>
    <w:bookmarkEnd w:id="455"/>
    <w:bookmarkStart w:name="z6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8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Милыбулак к водоисточникам в границах отгонного земельного участка Кайнарбулакского сельского округа Каркаралинского района</w:t>
      </w:r>
    </w:p>
    <w:bookmarkEnd w:id="457"/>
    <w:bookmarkStart w:name="z6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8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Милыбулак в границах отгонного земельного участка Кайнарбулакского сельского округа Каркаралинского района</w:t>
      </w:r>
    </w:p>
    <w:bookmarkEnd w:id="459"/>
    <w:bookmarkStart w:name="z6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9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Милыбұлақ Кайнарбулакского сельского округа Каркаралинского района</w:t>
      </w:r>
    </w:p>
    <w:bookmarkEnd w:id="461"/>
    <w:bookmarkStart w:name="z6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9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Милыбулак к водоисточникам в границах отгонного земельного участка Кайнарбулакского сельского округа Каркаралинского района</w:t>
      </w:r>
    </w:p>
    <w:bookmarkEnd w:id="463"/>
    <w:bookmarkStart w:name="z6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9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Милыбулак в границах отгонного земельного участка Кайнарбулакского сельского округа Каркаралинского района</w:t>
      </w:r>
    </w:p>
    <w:bookmarkEnd w:id="465"/>
    <w:bookmarkStart w:name="z6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69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Милыбулак Кайнарбулакского сельского округа Каркаралинского района</w:t>
      </w:r>
    </w:p>
    <w:bookmarkEnd w:id="467"/>
    <w:bookmarkStart w:name="z7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0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Милыбулак к водоисточникам в границах отгонного земельного участка Кайнарбулакского сельского округа Каркаралинского района</w:t>
      </w:r>
    </w:p>
    <w:bookmarkEnd w:id="469"/>
    <w:bookmarkStart w:name="z7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0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Саз Кайнарбулакского сельского округа Каркаралинского района</w:t>
      </w:r>
    </w:p>
    <w:bookmarkEnd w:id="471"/>
    <w:bookmarkStart w:name="z7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0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Саз Кайнарбулакского сельского округа Каркаралинского района</w:t>
      </w:r>
    </w:p>
    <w:bookmarkEnd w:id="473"/>
    <w:bookmarkStart w:name="z7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1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Саз Кайнарбулакского сельского округа Каркаралинского района</w:t>
      </w:r>
    </w:p>
    <w:bookmarkEnd w:id="475"/>
    <w:bookmarkStart w:name="z71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1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Саз Кайнарбулакского сельского округа Каркаралинского района</w:t>
      </w:r>
    </w:p>
    <w:bookmarkEnd w:id="477"/>
    <w:bookmarkStart w:name="z7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1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Саз в границах отгонного земельного участка Кайнарбулакского сельского округа Каркаралинского района</w:t>
      </w:r>
    </w:p>
    <w:bookmarkEnd w:id="479"/>
    <w:bookmarkStart w:name="z71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2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Саз Кайнарбулакского сельского округа Каркаралинского района</w:t>
      </w:r>
    </w:p>
    <w:bookmarkEnd w:id="481"/>
    <w:bookmarkStart w:name="z7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2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Саз к водоисточникам в границах отгонного земельного участка Кайнарбулакского сельского округа Каркаралинского района</w:t>
      </w:r>
    </w:p>
    <w:bookmarkEnd w:id="483"/>
    <w:bookmarkStart w:name="z7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2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Саз в границах отгонного земельного участка Кайнарбулакского сельского округа Каркаралинского района</w:t>
      </w:r>
    </w:p>
    <w:bookmarkEnd w:id="485"/>
    <w:bookmarkStart w:name="z72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2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Саз Кайнарбулакского сельского округа Каркаралинского района</w:t>
      </w:r>
    </w:p>
    <w:bookmarkEnd w:id="487"/>
    <w:bookmarkStart w:name="z7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3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Саз к водоисточникам в границах отгонного земельного участка Кайнарбулакского сельского округа Каркаралинского района</w:t>
      </w:r>
    </w:p>
    <w:bookmarkEnd w:id="489"/>
    <w:bookmarkStart w:name="z7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3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Караколь Каракольского сельского округа Каркаралинского района</w:t>
      </w:r>
    </w:p>
    <w:bookmarkEnd w:id="491"/>
    <w:bookmarkStart w:name="z7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3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Караколь Каракольского сельского округа Каркаралинского района</w:t>
      </w:r>
    </w:p>
    <w:bookmarkEnd w:id="493"/>
    <w:bookmarkStart w:name="z7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4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Караколь Каракольского сельского округа Каркаралинского района</w:t>
      </w:r>
    </w:p>
    <w:bookmarkEnd w:id="495"/>
    <w:bookmarkStart w:name="z7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4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Караколь Каракольского сельского округа Каркаралинского района</w:t>
      </w:r>
    </w:p>
    <w:bookmarkEnd w:id="497"/>
    <w:bookmarkStart w:name="z74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Караколь в границах отгонного земельного участка Каракольского сельского округа Каркаралинского района</w:t>
      </w:r>
    </w:p>
    <w:bookmarkEnd w:id="499"/>
    <w:bookmarkStart w:name="z7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5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Караколь Каракольского сельского округа Каркаралинского района</w:t>
      </w:r>
    </w:p>
    <w:bookmarkEnd w:id="501"/>
    <w:bookmarkStart w:name="z7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5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Караколь к водоисточникам в границах отгонного земельного участка Каракольского сельского округа Каркаралинского района</w:t>
      </w:r>
    </w:p>
    <w:bookmarkEnd w:id="503"/>
    <w:bookmarkStart w:name="z75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5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Коктас Каршигалинского сельского округа Каркаралинского района</w:t>
      </w:r>
    </w:p>
    <w:bookmarkEnd w:id="505"/>
    <w:bookmarkStart w:name="z75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5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Коктас Каршигалинского сельского округа Каркаралинского района</w:t>
      </w:r>
    </w:p>
    <w:bookmarkEnd w:id="507"/>
    <w:bookmarkStart w:name="z76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6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Коктас Каршигалинского сельского округа Каркаралинского района</w:t>
      </w:r>
    </w:p>
    <w:bookmarkEnd w:id="509"/>
    <w:bookmarkStart w:name="z76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6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Коктас Каршигалинского сельского округа Каркаралинского района</w:t>
      </w:r>
    </w:p>
    <w:bookmarkEnd w:id="511"/>
    <w:bookmarkStart w:name="z76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6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Коктас в границах отгонного земельного участка площадью 966 га Каршигалинского сельского округа Каркаралинского района</w:t>
      </w:r>
    </w:p>
    <w:bookmarkEnd w:id="513"/>
    <w:bookmarkStart w:name="z7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7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966 га села Коктас Каршигалинского сельского округа Каркаралинского района</w:t>
      </w:r>
    </w:p>
    <w:bookmarkEnd w:id="515"/>
    <w:bookmarkStart w:name="z77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7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Коктас к водоисточникам в границах отгонного земельного участка площадью 966 га Каршигалинского сельского округа Каркаралинского района</w:t>
      </w:r>
    </w:p>
    <w:bookmarkEnd w:id="517"/>
    <w:bookmarkStart w:name="z77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7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Коктас в границах отгонного земельного участка площадью 620 га Каршигалинского сельского округа Каркаралинского района</w:t>
      </w:r>
    </w:p>
    <w:bookmarkEnd w:id="519"/>
    <w:bookmarkStart w:name="z77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620 га села Коктас Каршигалинского сельского округа Каркаралинского района</w:t>
      </w:r>
    </w:p>
    <w:bookmarkEnd w:id="521"/>
    <w:bookmarkStart w:name="z7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8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Коктас к водоисточникам в границах отгонного земельного участка площадью 620 га Каршигалинского сельского округа Каркаралинского района</w:t>
      </w:r>
    </w:p>
    <w:bookmarkEnd w:id="523"/>
    <w:bookmarkStart w:name="z78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8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Коктас в границах чересполосного земельного участка площадью 1067 га и отгонных земельных участков площадью 127 га и 18 га Каршигалинского сельского округа Каркаралинского района</w:t>
      </w:r>
    </w:p>
    <w:bookmarkEnd w:id="525"/>
    <w:bookmarkStart w:name="z7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8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1067 га и отгонных земельных участков площадью 127 га и 18 га села Коктас Каршигалинского сельского округа Каркаралинского района</w:t>
      </w:r>
    </w:p>
    <w:bookmarkEnd w:id="527"/>
    <w:bookmarkStart w:name="z79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9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Коктас к водоисточникам в границах чересполосного земельного участка площадью 1067 га и отгонных земельных участков площадью 127 га и 18 га Каршигалинского сельского округа Каркаралинского района</w:t>
      </w:r>
    </w:p>
    <w:bookmarkEnd w:id="529"/>
    <w:bookmarkStart w:name="z79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9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Коктас в границах чересполосного земельного участка площадью 6182 га Каршигалинского сельского округа Каркаралинского района</w:t>
      </w:r>
    </w:p>
    <w:bookmarkEnd w:id="531"/>
    <w:bookmarkStart w:name="z7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79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6182 га села Коктас Каршигалинского сельского округа Каркаралинского района</w:t>
      </w:r>
    </w:p>
    <w:bookmarkEnd w:id="533"/>
    <w:bookmarkStart w:name="z79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0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Коктас к водоисточникам в границах чересполосного земельного участка площадью 6182 га Каршигалинского сельского округа Каркаралинского района</w:t>
      </w:r>
    </w:p>
    <w:bookmarkEnd w:id="535"/>
    <w:bookmarkStart w:name="z80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04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Жана жол Каршигалинского сельского округа Каркаралинского района</w:t>
      </w:r>
    </w:p>
    <w:bookmarkEnd w:id="537"/>
    <w:bookmarkStart w:name="z80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07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Жана жол Каршигалинского сельского округа Каркаралинского района</w:t>
      </w:r>
    </w:p>
    <w:bookmarkEnd w:id="539"/>
    <w:bookmarkStart w:name="z8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10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Жана жол Каршигалинского сельского округа Каркаралинского района</w:t>
      </w:r>
    </w:p>
    <w:bookmarkEnd w:id="541"/>
    <w:bookmarkStart w:name="z81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13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Жана жол Каршигалинского сельского округа Каркаралинского района</w:t>
      </w:r>
    </w:p>
    <w:bookmarkEnd w:id="543"/>
    <w:bookmarkStart w:name="z81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1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Жана жол в границах чересполосного земельного участка площадью 1801 га Каршигалинского сельского округа Каркаралинского района</w:t>
      </w:r>
    </w:p>
    <w:bookmarkEnd w:id="545"/>
    <w:bookmarkStart w:name="z81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1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1801 га села Жана жол Каршигалинского сельского округа Каркаралинского района</w:t>
      </w:r>
    </w:p>
    <w:bookmarkEnd w:id="547"/>
    <w:bookmarkStart w:name="z82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2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Жана жол к одоисточникам в границах чересполосного земельного участка площадью 1801 га Каршигалинского сельского округа Каркаралинского района</w:t>
      </w:r>
    </w:p>
    <w:bookmarkEnd w:id="549"/>
    <w:bookmarkStart w:name="z8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25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станции Саумалколь Каршигалинского сельского округа Каркаралинского района</w:t>
      </w:r>
    </w:p>
    <w:bookmarkEnd w:id="551"/>
    <w:bookmarkStart w:name="z82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28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станции Саумалколь Каршигалинского сельского округа Каркаралинского района</w:t>
      </w:r>
    </w:p>
    <w:bookmarkEnd w:id="553"/>
    <w:bookmarkStart w:name="z82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3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станции Саумалколь Каршигалинского сельского округа Каркаралинского района</w:t>
      </w:r>
    </w:p>
    <w:bookmarkEnd w:id="555"/>
    <w:bookmarkStart w:name="z83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3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станции Саумалколь Каршигалинского сельского округа Каркаралинского района</w:t>
      </w:r>
    </w:p>
    <w:bookmarkEnd w:id="557"/>
    <w:bookmarkStart w:name="z8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3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станции Саумалколь в границах отгонных земельных участков площадями 290 га, 461 га, 538 га Каршигалинского сельского округа Каркаралинского района</w:t>
      </w:r>
    </w:p>
    <w:bookmarkEnd w:id="559"/>
    <w:bookmarkStart w:name="z83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40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отгонногых земельных участков площадями 290 га, 461 га, 538 га станции Саумалколь Каршигалинского сельского округа Каркаралинского района</w:t>
      </w:r>
    </w:p>
    <w:bookmarkEnd w:id="561"/>
    <w:bookmarkStart w:name="z84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4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станции Саумалкөл к водоисточникам в границах отгонного земельного участка площадями 290 га, 461 га, 538 га Каршигалинского сельского округа Каркаралинского района</w:t>
      </w:r>
    </w:p>
    <w:bookmarkEnd w:id="563"/>
    <w:bookmarkStart w:name="z84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46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Буркутты Киргизского сельского округа Каркаралинского района</w:t>
      </w:r>
    </w:p>
    <w:bookmarkEnd w:id="565"/>
    <w:bookmarkStart w:name="z84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4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Буркутты Киргизского сельского округа Каркаралинского района</w:t>
      </w:r>
    </w:p>
    <w:bookmarkEnd w:id="567"/>
    <w:bookmarkStart w:name="z85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52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Буркутты Киргизского сельского округа Каркаралинского района</w:t>
      </w:r>
    </w:p>
    <w:bookmarkEnd w:id="569"/>
    <w:bookmarkStart w:name="z85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5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водоисточнику в границах села Буркутты Киргизского сельского округа Каркаралинского района</w:t>
      </w:r>
    </w:p>
    <w:bookmarkEnd w:id="571"/>
    <w:bookmarkStart w:name="z85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5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Буркутты Киргизского сельского округа Каркаралинского района (чересполосный земельный участок)</w:t>
      </w:r>
    </w:p>
    <w:bookmarkEnd w:id="573"/>
    <w:bookmarkStart w:name="z85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61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Буркутты Киргизского сельского округа Каркаралинского района (чересполосный земельный участок)</w:t>
      </w:r>
    </w:p>
    <w:bookmarkEnd w:id="575"/>
    <w:bookmarkStart w:name="z86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6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грницах села Буркутты Киргизского сельского округа Каркаралинского района (чересполосный земельный участок)</w:t>
      </w:r>
    </w:p>
    <w:bookmarkEnd w:id="577"/>
    <w:bookmarkStart w:name="z86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6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Буркутты Киргизского сельского округа Каркаралинского района (чересполосный земельный участок)</w:t>
      </w:r>
    </w:p>
    <w:bookmarkEnd w:id="579"/>
    <w:bookmarkStart w:name="z86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7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Буркутты в границах отгонного земельного участка Киргизского сельского округа Каркаралинского района</w:t>
      </w:r>
    </w:p>
    <w:bookmarkEnd w:id="581"/>
    <w:bookmarkStart w:name="z87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73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Буркутты Киргизского сельского округа Каркаралинского района</w:t>
      </w:r>
    </w:p>
    <w:bookmarkEnd w:id="583"/>
    <w:bookmarkStart w:name="z87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76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Буркутты к водоисточникам в границах отгонного земельного участка Киргизского сельского округа Каркаралинского района</w:t>
      </w:r>
    </w:p>
    <w:bookmarkEnd w:id="585"/>
    <w:bookmarkStart w:name="z87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79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Буркутты в границах отгонного земельного участка Киргизского сельского округа Каркаралинского района</w:t>
      </w:r>
    </w:p>
    <w:bookmarkEnd w:id="587"/>
    <w:bookmarkStart w:name="z88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82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Буркутты Киргизского сельского округа Каркаралинского района</w:t>
      </w:r>
    </w:p>
    <w:bookmarkEnd w:id="589"/>
    <w:bookmarkStart w:name="z88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85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Буркутты к водоисточникам в границах отгонного земельного участка Киргизского сельского округа Каркаралинского района</w:t>
      </w:r>
    </w:p>
    <w:bookmarkEnd w:id="591"/>
    <w:bookmarkStart w:name="z88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88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Буркутты в границах отгонного земельного участка Киргизского сельского округа Каркаралинского района</w:t>
      </w:r>
    </w:p>
    <w:bookmarkEnd w:id="593"/>
    <w:bookmarkStart w:name="z88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9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Буркутты Киргизского сельского округа Каркаралинского района</w:t>
      </w:r>
    </w:p>
    <w:bookmarkEnd w:id="595"/>
    <w:bookmarkStart w:name="z89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9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Буркутты к водоисточникам в границах отгонного земельного участка Киргизского сельского округа Каркаралинского района</w:t>
      </w:r>
    </w:p>
    <w:bookmarkEnd w:id="597"/>
    <w:bookmarkStart w:name="z89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89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Борлыбулак Киргизского сельского округа Каркаралинского района</w:t>
      </w:r>
    </w:p>
    <w:bookmarkEnd w:id="599"/>
    <w:bookmarkStart w:name="z89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0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Борлыбулак Киргизского сельского округа Каркаралинского района</w:t>
      </w:r>
    </w:p>
    <w:bookmarkEnd w:id="601"/>
    <w:bookmarkStart w:name="z90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0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Буркутты Киргизского сельского округа Каркаралинского района</w:t>
      </w:r>
    </w:p>
    <w:bookmarkEnd w:id="603"/>
    <w:bookmarkStart w:name="z90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0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Буркутты Киргизского сельского округа Каркаралинского района</w:t>
      </w:r>
    </w:p>
    <w:bookmarkEnd w:id="605"/>
    <w:bookmarkStart w:name="z90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0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Борлыбулак в границах отгонного земельного участка Киргизского сельского округа Каркаралинского района</w:t>
      </w:r>
    </w:p>
    <w:bookmarkEnd w:id="607"/>
    <w:bookmarkStart w:name="z91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12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Борлыбулак Киргизского сельского округа Каркаралинского района</w:t>
      </w:r>
    </w:p>
    <w:bookmarkEnd w:id="609"/>
    <w:bookmarkStart w:name="z9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1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Борлыбулак к водоисточникам в границах отгонного земельного участка Киргизского сельского округа Каркаралинского района</w:t>
      </w:r>
    </w:p>
    <w:bookmarkEnd w:id="611"/>
    <w:bookmarkStart w:name="z9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1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Жанибек Киргизского сельского округа Каркаралинского района</w:t>
      </w:r>
    </w:p>
    <w:bookmarkEnd w:id="613"/>
    <w:bookmarkStart w:name="z9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21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Жанибек Киргизского сельского округа Каркаралинского района</w:t>
      </w:r>
    </w:p>
    <w:bookmarkEnd w:id="615"/>
    <w:bookmarkStart w:name="z9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24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Жанибек Киргизского сельского округа Каркаралинского района</w:t>
      </w:r>
    </w:p>
    <w:bookmarkEnd w:id="617"/>
    <w:bookmarkStart w:name="z9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2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Жанибек Киргизского сельского округа Каркаралинского района</w:t>
      </w:r>
    </w:p>
    <w:bookmarkEnd w:id="619"/>
    <w:bookmarkStart w:name="z9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30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Кент Киргизского сельского округа Каркаралинского района</w:t>
      </w:r>
    </w:p>
    <w:bookmarkEnd w:id="621"/>
    <w:bookmarkStart w:name="z9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33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Кент Киргизского сельского округа Каркаралинского района</w:t>
      </w:r>
    </w:p>
    <w:bookmarkEnd w:id="623"/>
    <w:bookmarkStart w:name="z9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36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Кент Киргизского сельского округа Каркаралинского района</w:t>
      </w:r>
    </w:p>
    <w:bookmarkEnd w:id="625"/>
    <w:bookmarkStart w:name="z9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39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Кент Киргизского сельского округа Каркаралинского района</w:t>
      </w:r>
    </w:p>
    <w:bookmarkEnd w:id="627"/>
    <w:bookmarkStart w:name="z9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42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Кент в границах отгонных земельных участков Киргизского сельского округа Каркаралинского района</w:t>
      </w:r>
    </w:p>
    <w:bookmarkEnd w:id="629"/>
    <w:bookmarkStart w:name="z9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45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села Кент Киргизского сельского округа Каркаралинского района</w:t>
      </w:r>
    </w:p>
    <w:bookmarkEnd w:id="631"/>
    <w:bookmarkStart w:name="z9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48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Кент к водоисточникам в границах отгонных земельных участков Киргизского сельского округа Каркаралинского района</w:t>
      </w:r>
    </w:p>
    <w:bookmarkEnd w:id="633"/>
    <w:bookmarkStart w:name="z9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51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Кент в границах отгонного земельного участка Киргизского сельского округа Каркаралинского района</w:t>
      </w:r>
    </w:p>
    <w:bookmarkEnd w:id="635"/>
    <w:bookmarkStart w:name="z9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54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Кент Киргизского сельского округа Каркаралинского района</w:t>
      </w:r>
    </w:p>
    <w:bookmarkEnd w:id="637"/>
    <w:bookmarkStart w:name="z9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57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Кент к водоисточникам в границах отгонного земельного участка Киргизского сельского округа Каркаралинского района</w:t>
      </w:r>
    </w:p>
    <w:bookmarkEnd w:id="639"/>
    <w:bookmarkStart w:name="z9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60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станции Буркутты Киргизского сельского округа Каркаралинского района</w:t>
      </w:r>
    </w:p>
    <w:bookmarkEnd w:id="641"/>
    <w:bookmarkStart w:name="z9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63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станции Буркутты Киргизского сельского округа Каркаралинского района</w:t>
      </w:r>
    </w:p>
    <w:bookmarkEnd w:id="643"/>
    <w:bookmarkStart w:name="z9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66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станции Буркутты Киргизского сельского округа Каркаралинского района</w:t>
      </w:r>
    </w:p>
    <w:bookmarkEnd w:id="645"/>
    <w:bookmarkStart w:name="z9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69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станции Буркутты Киргизского сельского округа Каркаралинского района</w:t>
      </w:r>
    </w:p>
    <w:bookmarkEnd w:id="647"/>
    <w:bookmarkStart w:name="z97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72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станции Буркутты в границах отгонного земельного участка Киргизского сельского округа Каркаралинского района</w:t>
      </w:r>
    </w:p>
    <w:bookmarkEnd w:id="649"/>
    <w:bookmarkStart w:name="z97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75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станции Буркутты Киргизского сельского округа Каркаралинского района</w:t>
      </w:r>
    </w:p>
    <w:bookmarkEnd w:id="651"/>
    <w:bookmarkStart w:name="z97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78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станции Буркутты к водоисточникам в границах отгонного земельного участка Киргизского сельского округа Каркаралинского района</w:t>
      </w:r>
    </w:p>
    <w:bookmarkEnd w:id="653"/>
    <w:bookmarkStart w:name="z9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81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Коянды сельского округа Коянды Каркаралинского района</w:t>
      </w:r>
    </w:p>
    <w:bookmarkEnd w:id="655"/>
    <w:bookmarkStart w:name="z98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8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Коянды сельского округа Коянды Каркаралинского района</w:t>
      </w:r>
    </w:p>
    <w:bookmarkEnd w:id="657"/>
    <w:bookmarkStart w:name="z9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87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Коянды сельского округа Коянды Каркаралинского района</w:t>
      </w:r>
    </w:p>
    <w:bookmarkEnd w:id="659"/>
    <w:bookmarkStart w:name="z98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9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Коянды сельского округа Коянды Каркаралинского района</w:t>
      </w:r>
    </w:p>
    <w:bookmarkEnd w:id="661"/>
    <w:bookmarkStart w:name="z99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93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Атантай сельского округа Коянды Каркаралинского района</w:t>
      </w:r>
    </w:p>
    <w:bookmarkEnd w:id="663"/>
    <w:bookmarkStart w:name="z9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9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Атантай сельского округа Коянды Каркаралинского района</w:t>
      </w:r>
    </w:p>
    <w:bookmarkEnd w:id="665"/>
    <w:bookmarkStart w:name="z99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999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Атантай сельского округа Коянды Каркаралинского района</w:t>
      </w:r>
    </w:p>
    <w:bookmarkEnd w:id="667"/>
    <w:bookmarkStart w:name="z100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02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Атантай сельского округа Коянды Каркаралинского района</w:t>
      </w:r>
    </w:p>
    <w:bookmarkEnd w:id="669"/>
    <w:bookmarkStart w:name="z100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05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Коянды в границах отгонного земельного участка сельского округа Коянды Каркаралинского района</w:t>
      </w:r>
    </w:p>
    <w:bookmarkEnd w:id="671"/>
    <w:bookmarkStart w:name="z10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0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Коянды сельского округа Коянды Каркаралинского района</w:t>
      </w:r>
    </w:p>
    <w:bookmarkEnd w:id="673"/>
    <w:bookmarkStart w:name="z100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1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Коянды к водоисточникам в границах отгонного земельного участка сельского округа Коянды Каркаралинского района</w:t>
      </w:r>
    </w:p>
    <w:bookmarkEnd w:id="675"/>
    <w:bookmarkStart w:name="z101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14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Айрык сельского округа Мади Каркаралинского района</w:t>
      </w:r>
    </w:p>
    <w:bookmarkEnd w:id="677"/>
    <w:bookmarkStart w:name="z101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17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Айрык сельского округа Мади Каркаралинского района</w:t>
      </w:r>
    </w:p>
    <w:bookmarkEnd w:id="679"/>
    <w:bookmarkStart w:name="z101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20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Айрык сельского округа Мади Каркаралинского района</w:t>
      </w:r>
    </w:p>
    <w:bookmarkEnd w:id="681"/>
    <w:bookmarkStart w:name="z102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23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Айрык сельского округа Мади Каркаралинского района</w:t>
      </w:r>
    </w:p>
    <w:bookmarkEnd w:id="683"/>
    <w:bookmarkStart w:name="z102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26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Айрык в границах отгонного земельного участка сельского округа Мади Каркаралинского района</w:t>
      </w:r>
    </w:p>
    <w:bookmarkEnd w:id="685"/>
    <w:bookmarkStart w:name="z10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29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Айрык сельского округа Мади Каркаралинского района</w:t>
      </w:r>
    </w:p>
    <w:bookmarkEnd w:id="687"/>
    <w:bookmarkStart w:name="z103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3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Айрык к водоисточникам в границах отгонного земельного участка сельского округа Мади Каркаралинского района</w:t>
      </w:r>
    </w:p>
    <w:bookmarkEnd w:id="689"/>
    <w:bookmarkStart w:name="z103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3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Айрык в границах отгонного земельного участка сельского округа Мади Каркаралинского района</w:t>
      </w:r>
    </w:p>
    <w:bookmarkEnd w:id="691"/>
    <w:bookmarkStart w:name="z103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38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Айрык сельского округа Мади Каркаралинского района</w:t>
      </w:r>
    </w:p>
    <w:bookmarkEnd w:id="693"/>
    <w:bookmarkStart w:name="z103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41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Айрык к водоисточникам в границах отгонного земельного участка сельского округа Мади Каркаралинского района</w:t>
      </w:r>
    </w:p>
    <w:bookmarkEnd w:id="695"/>
    <w:bookmarkStart w:name="z10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44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Айрык в границах отгонного земельного участка сельского округа Мади Каркаралинского района</w:t>
      </w:r>
    </w:p>
    <w:bookmarkEnd w:id="697"/>
    <w:bookmarkStart w:name="z10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47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Айрык сельского округа Мади Каркаралинского района</w:t>
      </w:r>
    </w:p>
    <w:bookmarkEnd w:id="699"/>
    <w:bookmarkStart w:name="z104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50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Айрық к водоисточникам в границах отгонного земельного участка сельского округа Мади Каркаралинского района</w:t>
      </w:r>
    </w:p>
    <w:bookmarkEnd w:id="701"/>
    <w:bookmarkStart w:name="z10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53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Едрей сельского округа Мади Каркаралинского района</w:t>
      </w:r>
    </w:p>
    <w:bookmarkEnd w:id="703"/>
    <w:bookmarkStart w:name="z105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56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Едрей сельского округа Мади Каркаралинского района</w:t>
      </w:r>
    </w:p>
    <w:bookmarkEnd w:id="705"/>
    <w:bookmarkStart w:name="z10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59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Едрей сельского округа Мади Каркаралинского района</w:t>
      </w:r>
    </w:p>
    <w:bookmarkEnd w:id="707"/>
    <w:bookmarkStart w:name="z106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6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Едрей сельского округа Мади Каркаралинского района</w:t>
      </w:r>
    </w:p>
    <w:bookmarkEnd w:id="709"/>
    <w:bookmarkStart w:name="z106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65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перераспределения пастбищ для размещения поголовья сельскохозяйственных животных села Едрей в границах отгонного земельного участка сельского округа Мади Каркаралинского района</w:t>
      </w:r>
    </w:p>
    <w:bookmarkEnd w:id="711"/>
    <w:bookmarkStart w:name="z106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68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Едрей сельского округа Мади Каркаралинского района</w:t>
      </w:r>
    </w:p>
    <w:bookmarkEnd w:id="713"/>
    <w:bookmarkStart w:name="z106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71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Едрей к водоисточникам в границах отгонного земельного участка сельского округа Мади Каркаралинского района</w:t>
      </w:r>
    </w:p>
    <w:bookmarkEnd w:id="715"/>
    <w:bookmarkStart w:name="z107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74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 Айрык, Едрей в границах отгонного земельного участка сельского округа Мади Каркаралинского района</w:t>
      </w:r>
    </w:p>
    <w:bookmarkEnd w:id="717"/>
    <w:bookmarkStart w:name="z107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77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сел Айрык, Едрей сельского округа Мади Каркаралинского района</w:t>
      </w:r>
    </w:p>
    <w:bookmarkEnd w:id="719"/>
    <w:bookmarkStart w:name="z107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80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 Едрей, Айрық к водоисточникам в границах отгонных земельных участков сельского округа Мади Каркаралинского района</w:t>
      </w:r>
    </w:p>
    <w:bookmarkEnd w:id="721"/>
    <w:bookmarkStart w:name="z108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83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Акжол сельского округа Мартбек Мамыраева Каркаралинского района</w:t>
      </w:r>
    </w:p>
    <w:bookmarkEnd w:id="723"/>
    <w:bookmarkStart w:name="z108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86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Акжол сельского округа Мартбек Мамыраева Каркаралинского района</w:t>
      </w:r>
    </w:p>
    <w:bookmarkEnd w:id="725"/>
    <w:bookmarkStart w:name="z10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89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Акжол сельского округа Мартбек Мамыраева Каркаралинского района</w:t>
      </w:r>
    </w:p>
    <w:bookmarkEnd w:id="727"/>
    <w:bookmarkStart w:name="z109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92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Акжол сельского округа Мартбек Мамыраева Каркаралинского района</w:t>
      </w:r>
    </w:p>
    <w:bookmarkEnd w:id="729"/>
    <w:bookmarkStart w:name="z109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95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Акжол в границах чересполосного земельного участка площадью 2905 га сельского округа Мартбек Мамыраева Каркаралинского района</w:t>
      </w:r>
    </w:p>
    <w:bookmarkEnd w:id="731"/>
    <w:bookmarkStart w:name="z109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09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череполосного земельного участка площадью 2905 га села Акжол сельского округа Мартбек Мамыраева Каркаралинского района</w:t>
      </w:r>
    </w:p>
    <w:bookmarkEnd w:id="733"/>
    <w:bookmarkStart w:name="z109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01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Акжол к водоисточникам в границах чересполосного земельного участка площадью 2905 га сельского округа Мартбек Мамыраева Каркаралинского района</w:t>
      </w:r>
    </w:p>
    <w:bookmarkEnd w:id="735"/>
    <w:bookmarkStart w:name="z110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0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Акжол в границах отгонного земельного участка площадью 1079 га сельского округа Мартбек Мамыраева Каркаралинского района</w:t>
      </w:r>
    </w:p>
    <w:bookmarkEnd w:id="737"/>
    <w:bookmarkStart w:name="z110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07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1079 га села Акжол сельского округа Мартбек Мамыраева Каркаралинского района</w:t>
      </w:r>
    </w:p>
    <w:bookmarkEnd w:id="739"/>
    <w:bookmarkStart w:name="z110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10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Акжол к водоисточникам в границах отгонного земельного участка площадью 1079 га сельского округа Мартбек Мамыраева Каркаралинского района</w:t>
      </w:r>
    </w:p>
    <w:bookmarkEnd w:id="741"/>
    <w:bookmarkStart w:name="z111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13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Акжол в границах отгонного земельного участка площадью 316га сельского округа Мартбек Мамыраева Каркаралинского района</w:t>
      </w:r>
    </w:p>
    <w:bookmarkEnd w:id="743"/>
    <w:bookmarkStart w:name="z111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16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316 га села Акжол сельского округа Мартбек Мамыраева Каркаралинского района</w:t>
      </w:r>
    </w:p>
    <w:bookmarkEnd w:id="745"/>
    <w:bookmarkStart w:name="z111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19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Акжол к водоисточникам в границах отгонного земельного участка площадью 316 га сельского округа Мартбек Мамыраева Каркаралинского района</w:t>
      </w:r>
    </w:p>
    <w:bookmarkEnd w:id="747"/>
    <w:bookmarkStart w:name="z112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22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Жананегиз сельского округа Мартбек Мамыраева Каркаралинского района</w:t>
      </w:r>
    </w:p>
    <w:bookmarkEnd w:id="749"/>
    <w:bookmarkStart w:name="z112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25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Жананегиз сельского округа Мартбек Мамыраева Каркаралинского района</w:t>
      </w:r>
    </w:p>
    <w:bookmarkEnd w:id="751"/>
    <w:bookmarkStart w:name="z112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28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Жананегиз сельского округа Мартбек Мамыраева Каркаралинского района</w:t>
      </w:r>
    </w:p>
    <w:bookmarkEnd w:id="753"/>
    <w:bookmarkStart w:name="z112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3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Жананегиз сельского округа Мартбек Мамыраева Каркаралинского района</w:t>
      </w:r>
    </w:p>
    <w:bookmarkEnd w:id="755"/>
    <w:bookmarkStart w:name="z113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34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Жананегиз в границах отгонного земельного участка площадью 1903 га сельского округа Мартбек Мамыраева Каркаралинского района</w:t>
      </w:r>
    </w:p>
    <w:bookmarkEnd w:id="757"/>
    <w:bookmarkStart w:name="z113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37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1903 га села Жананегиз сельского округа Мартбек Мамыраева Каркаралинского района</w:t>
      </w:r>
    </w:p>
    <w:bookmarkEnd w:id="759"/>
    <w:bookmarkStart w:name="z113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40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Жананегиз к водоисточникам в границах отгонного земельного участка площадью 1903 га сельского округа Мартбек Мамыраева Каркаралинского района</w:t>
      </w:r>
    </w:p>
    <w:bookmarkEnd w:id="761"/>
    <w:bookmarkStart w:name="z114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43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Жананегиз в границах отгонного земельного участка площадью 1577 га сельского округа Мартбек Мамыраева Каркаралинского района</w:t>
      </w:r>
    </w:p>
    <w:bookmarkEnd w:id="763"/>
    <w:bookmarkStart w:name="z114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46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1577 га села Жананегиз сельского округа Мартбек Мамыраева Каркаралинского района</w:t>
      </w:r>
    </w:p>
    <w:bookmarkEnd w:id="765"/>
    <w:bookmarkStart w:name="z114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49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Жананегиз к водоисточникам в границах отгонного земельного участка площадью 1577 га сельского округа Мартбек Мамыраева Каркаралинского района</w:t>
      </w:r>
    </w:p>
    <w:bookmarkEnd w:id="767"/>
    <w:bookmarkStart w:name="z115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5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Жарлы сельского округа Нуркена Абдирова Каркаралинского района</w:t>
      </w:r>
    </w:p>
    <w:bookmarkEnd w:id="769"/>
    <w:bookmarkStart w:name="z115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55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Жарлы сельского округа Нуркена Абдирова Каркаралинского района</w:t>
      </w:r>
    </w:p>
    <w:bookmarkEnd w:id="771"/>
    <w:bookmarkStart w:name="z115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58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Жарлы сельского округа Нуркена Абдирова Каркаралинского района</w:t>
      </w:r>
    </w:p>
    <w:bookmarkEnd w:id="773"/>
    <w:bookmarkStart w:name="z115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61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Жарлы сельского округа Нуркена Абдирова Каркаралинского района</w:t>
      </w:r>
    </w:p>
    <w:bookmarkEnd w:id="775"/>
    <w:bookmarkStart w:name="z116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64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Жарлы в границах отгонного земельного участка площадью 2277 га сельского округа Нуркена Абдирова Каркаралинского района</w:t>
      </w:r>
    </w:p>
    <w:bookmarkEnd w:id="777"/>
    <w:bookmarkStart w:name="z116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67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2277 га села Жарлы сельского округа Нуркена Абдирова Каркаралинского района</w:t>
      </w:r>
    </w:p>
    <w:bookmarkEnd w:id="779"/>
    <w:bookmarkStart w:name="z116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70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Жарлы к водоисточникам в границах отгонного земельного участка площадью 2277 га сельского округа Нуркена Абдирова Каркаралинского района</w:t>
      </w:r>
    </w:p>
    <w:bookmarkEnd w:id="781"/>
    <w:bookmarkStart w:name="z117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73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Акшокы сельского округа Нуркена Абдирова Каркаралинского района</w:t>
      </w:r>
    </w:p>
    <w:bookmarkEnd w:id="783"/>
    <w:bookmarkStart w:name="z117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76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Акшокы сельского округа Нуркена Абдирова Каркаралинского района</w:t>
      </w:r>
    </w:p>
    <w:bookmarkEnd w:id="785"/>
    <w:bookmarkStart w:name="z117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79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Акшокы сельского округа Нуркена Абдирова Каркаралинского района</w:t>
      </w:r>
    </w:p>
    <w:bookmarkEnd w:id="787"/>
    <w:bookmarkStart w:name="z118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8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Акшокы сельского округа Нуркена Абдирова Каркаралинского района</w:t>
      </w:r>
    </w:p>
    <w:bookmarkEnd w:id="789"/>
    <w:bookmarkStart w:name="z118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85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Акшокы в границах отгонного земельного участка площадью 2175 га сельского округа Нуркена Абдирова Каркаралинского района</w:t>
      </w:r>
    </w:p>
    <w:bookmarkEnd w:id="791"/>
    <w:bookmarkStart w:name="z118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88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2175 га села Акшокы сельского округа Нуркена Абдирова Каркаралинского района</w:t>
      </w:r>
    </w:p>
    <w:bookmarkEnd w:id="793"/>
    <w:bookmarkStart w:name="z118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91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Акшокы к водоисточникам в границах отгонного земельного участка площадью 2175 га сельского округа Нуркена Абдирова Каркаралинского района</w:t>
      </w:r>
    </w:p>
    <w:bookmarkEnd w:id="795"/>
    <w:bookmarkStart w:name="z119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94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Жекежал сельского округа Нуркена Абдирова Каркаралинского района</w:t>
      </w:r>
    </w:p>
    <w:bookmarkEnd w:id="797"/>
    <w:bookmarkStart w:name="z119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197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Жекежал сельского округа Нуркена Абдирова Каркаралинского района</w:t>
      </w:r>
    </w:p>
    <w:bookmarkEnd w:id="799"/>
    <w:bookmarkStart w:name="z119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00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Жекежал сельского округа Нуркена Абдирова Каркаралинского района</w:t>
      </w:r>
    </w:p>
    <w:bookmarkEnd w:id="801"/>
    <w:bookmarkStart w:name="z120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03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Жекежал сельского округа Нуркена Абдирова Каркаралинского района</w:t>
      </w:r>
    </w:p>
    <w:bookmarkEnd w:id="803"/>
    <w:bookmarkStart w:name="z120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06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Осибай сельского округа Ныгмет Нурмакова Каркаралинского района</w:t>
      </w:r>
    </w:p>
    <w:bookmarkEnd w:id="805"/>
    <w:bookmarkStart w:name="z120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0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Осибай сельского округа Ныгмет Нурмакова Каркаралинского района</w:t>
      </w:r>
    </w:p>
    <w:bookmarkEnd w:id="807"/>
    <w:bookmarkStart w:name="z121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12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Осибай сельского округа Ныгмет Нурмакова Каркаралинского района</w:t>
      </w:r>
    </w:p>
    <w:bookmarkEnd w:id="809"/>
    <w:bookmarkStart w:name="z12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15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Осибай сельского округа Ныгмет Нурмакова Каркаралинского района</w:t>
      </w:r>
    </w:p>
    <w:bookmarkEnd w:id="811"/>
    <w:bookmarkStart w:name="z12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18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Осибай в границах отгонного земельного участка площадью 615 га сельского округа Ныгмет Нурмакова Каркаралинского района</w:t>
      </w:r>
    </w:p>
    <w:bookmarkEnd w:id="813"/>
    <w:bookmarkStart w:name="z121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21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615 га села Осибай сельского округа Ныгмет Нурмакова Каркаралинского района</w:t>
      </w:r>
    </w:p>
    <w:bookmarkEnd w:id="815"/>
    <w:bookmarkStart w:name="z12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24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Осибай к водоисточникам в границах отгонного земельного участка площадью 615 га сельского округа Ныгмета Нурмакова Каркаралинского района</w:t>
      </w:r>
    </w:p>
    <w:bookmarkEnd w:id="817"/>
    <w:bookmarkStart w:name="z12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27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Осибай в границах отгонного земельного участка площадью 817 га сельского округа Ныгмет Нурмакова Каркаралинского района</w:t>
      </w:r>
    </w:p>
    <w:bookmarkEnd w:id="819"/>
    <w:bookmarkStart w:name="z122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30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817 га села Осибай сельского округа Ныгмета Нурмакова Каркаралинского района</w:t>
      </w:r>
    </w:p>
    <w:bookmarkEnd w:id="821"/>
    <w:bookmarkStart w:name="z12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33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Осибай к водоисточникам в границах отгонного земельного участка площадью 817 га сельского округа Ныгмет Нурмакова Каркаралинского района</w:t>
      </w:r>
    </w:p>
    <w:bookmarkEnd w:id="823"/>
    <w:bookmarkStart w:name="z12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36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Осибай в границах чересполосного земельного участка площадью 2820 га сельского округа Ныгмет Нурмакова Каркаралинского района</w:t>
      </w:r>
    </w:p>
    <w:bookmarkEnd w:id="825"/>
    <w:bookmarkStart w:name="z123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39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2820 га села Осибай сельского округа Ныгмет Нурмакова Каркаралинского района</w:t>
      </w:r>
    </w:p>
    <w:bookmarkEnd w:id="827"/>
    <w:bookmarkStart w:name="z124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4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Осибай к водоисточникам в границах чересполосного земельного участка площадью 2820 га сельского округа Ныгмет Нурмакова Каркаралинского района</w:t>
      </w:r>
    </w:p>
    <w:bookmarkEnd w:id="829"/>
    <w:bookmarkStart w:name="z124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45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Осибай в границах чересполосного земельного участка площадью 5621 га сельского округа Ныгмет Нурмакова Каркаралинского района</w:t>
      </w:r>
    </w:p>
    <w:bookmarkEnd w:id="831"/>
    <w:bookmarkStart w:name="z12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48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5621 га села Осибай сельского округа Ныгмет Нурмакова Каркаралинского района</w:t>
      </w:r>
    </w:p>
    <w:bookmarkEnd w:id="833"/>
    <w:bookmarkStart w:name="z12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5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Осибай к водоисточникам в границах чересполосного земельного участка площадью 5621 га сельского округа Ныгмет Нурмакова Каркаралинского района</w:t>
      </w:r>
    </w:p>
    <w:bookmarkEnd w:id="835"/>
    <w:bookmarkStart w:name="z12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54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Колбасы сельского округа Ныгмет Нурмакова Каркаралинского района</w:t>
      </w:r>
    </w:p>
    <w:bookmarkEnd w:id="837"/>
    <w:bookmarkStart w:name="z125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57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Колбасы сельского округа Ныгмет Нурматова Каркаралинского района</w:t>
      </w:r>
    </w:p>
    <w:bookmarkEnd w:id="839"/>
    <w:bookmarkStart w:name="z12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60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Колбасы сельского округа Ныгмет Нурмакова Каркаралинского района</w:t>
      </w:r>
    </w:p>
    <w:bookmarkEnd w:id="841"/>
    <w:bookmarkStart w:name="z126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63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Колбасы сельского округа Ныгмет Нурмакова Каркаралинского района</w:t>
      </w:r>
    </w:p>
    <w:bookmarkEnd w:id="843"/>
    <w:bookmarkStart w:name="z126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66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Колбасы в границах отгонного земельного участка площадью 1026 га сельского округа Ныгмет Нурмакова Каркаралинского района</w:t>
      </w:r>
    </w:p>
    <w:bookmarkEnd w:id="845"/>
    <w:bookmarkStart w:name="z12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69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1026 га села Колбасы сельского округа Ныгмет Нурмакова Каркаралинского района</w:t>
      </w:r>
    </w:p>
    <w:bookmarkEnd w:id="847"/>
    <w:bookmarkStart w:name="z12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72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Колбасы к водоисточникам в границах отгонного земельного участка площадью 1026 га сельского округа Ныгмет Нурмакова Каркаралинского района</w:t>
      </w:r>
    </w:p>
    <w:bookmarkEnd w:id="849"/>
    <w:bookmarkStart w:name="z12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75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Бастал сельского округа Ныгмет Нурмакова Каркаралинского района</w:t>
      </w:r>
    </w:p>
    <w:bookmarkEnd w:id="851"/>
    <w:bookmarkStart w:name="z127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79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Бастал сельского округа Ныгмет Нурмакова Каркаралинского района</w:t>
      </w:r>
    </w:p>
    <w:bookmarkEnd w:id="853"/>
    <w:bookmarkStart w:name="z12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82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Бастал сельского округа Ныгмет Нурмакова Каркаралинского района</w:t>
      </w:r>
    </w:p>
    <w:bookmarkEnd w:id="855"/>
    <w:bookmarkStart w:name="z128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85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Бастал сельского округа Ныгмет Нурмакова Каркаралинского района</w:t>
      </w:r>
    </w:p>
    <w:bookmarkEnd w:id="857"/>
    <w:bookmarkStart w:name="z128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88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Актасты сельского округаТаттимбет Каркаралинского района</w:t>
      </w:r>
    </w:p>
    <w:bookmarkEnd w:id="859"/>
    <w:bookmarkStart w:name="z128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91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Актасты сельского округа Таттимбет Каркаралинского района</w:t>
      </w:r>
    </w:p>
    <w:bookmarkEnd w:id="861"/>
    <w:bookmarkStart w:name="z129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94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Актасты сельского округа Таттимбет Каркаралинского района</w:t>
      </w:r>
    </w:p>
    <w:bookmarkEnd w:id="863"/>
    <w:bookmarkStart w:name="z129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297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Актасты сельского округа Таттимбет Каркаралинского района</w:t>
      </w:r>
    </w:p>
    <w:bookmarkEnd w:id="865"/>
    <w:bookmarkStart w:name="z129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00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Актасты в границах отгонного земельного участка сельского округа Таттимбет Каркаралинского района</w:t>
      </w:r>
    </w:p>
    <w:bookmarkEnd w:id="867"/>
    <w:bookmarkStart w:name="z130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03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Актасты сельского округа Таттимбет Каркаралинского района</w:t>
      </w:r>
    </w:p>
    <w:bookmarkEnd w:id="869"/>
    <w:bookmarkStart w:name="z130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06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Актасты в границах отгонного земельного участка сельского округа Таттимбет Каркаралинского района</w:t>
      </w:r>
    </w:p>
    <w:bookmarkEnd w:id="871"/>
    <w:bookmarkStart w:name="z130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09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Актасты в границах отгонного земельного участка сельского округа Таттимбет Каркаралинского района</w:t>
      </w:r>
    </w:p>
    <w:bookmarkEnd w:id="873"/>
    <w:bookmarkStart w:name="z131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12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Актасты сельского округа Таттимбет Каркаралинского района</w:t>
      </w:r>
    </w:p>
    <w:bookmarkEnd w:id="875"/>
    <w:bookmarkStart w:name="z131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15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Актасты к водоисточникам в границах отгонного земельного участка сельского округа Таттимбет Каркаралинского района</w:t>
      </w:r>
    </w:p>
    <w:bookmarkEnd w:id="877"/>
    <w:bookmarkStart w:name="z131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18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Актасты в границах отгонного земельного участка сельского округа Таттимбет Каркаралинского района</w:t>
      </w:r>
    </w:p>
    <w:bookmarkEnd w:id="879"/>
    <w:bookmarkStart w:name="z131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21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Актасты сельского округа Таттимбет Каркаралинского района</w:t>
      </w:r>
    </w:p>
    <w:bookmarkEnd w:id="881"/>
    <w:bookmarkStart w:name="z132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24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Актасты к водоисточникам в границах отгонного земельного участка сельского округа Таттимбет Каркаралинского района</w:t>
      </w:r>
    </w:p>
    <w:bookmarkEnd w:id="883"/>
    <w:bookmarkStart w:name="z132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27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Шилдебай сельского округаТаттимбет Каркаралинского района</w:t>
      </w:r>
    </w:p>
    <w:bookmarkEnd w:id="885"/>
    <w:bookmarkStart w:name="z132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30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Шилдебай сельского округа Таттимбет Каркаралинского района</w:t>
      </w:r>
    </w:p>
    <w:bookmarkEnd w:id="887"/>
    <w:bookmarkStart w:name="z133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33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Шилдебай сельского округа Таттимбет Каркаралинского района</w:t>
      </w:r>
    </w:p>
    <w:bookmarkEnd w:id="889"/>
    <w:bookmarkStart w:name="z133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36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отгонного земельного участка села Милыбулак Кайнарбулакского сельского округа Каркаралинского района</w:t>
      </w:r>
    </w:p>
    <w:bookmarkEnd w:id="891"/>
    <w:bookmarkStart w:name="z133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39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Шилдебай в границах отгонного земельного участка сельского округа Таттимбет Каркаралинского района</w:t>
      </w:r>
    </w:p>
    <w:bookmarkEnd w:id="893"/>
    <w:bookmarkStart w:name="z134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4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Шилдебай сельского округа Таттимбет Каркаралинского района</w:t>
      </w:r>
    </w:p>
    <w:bookmarkEnd w:id="895"/>
    <w:bookmarkStart w:name="z134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45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Шилдебай к водоисточникам в границах отгонного земельного участка сельского округа Таттимбет Каркаралинского района</w:t>
      </w:r>
    </w:p>
    <w:bookmarkEnd w:id="897"/>
    <w:bookmarkStart w:name="z134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48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Тегисшилдик Тегисшилдикского сельского округа Каркаралинского района</w:t>
      </w:r>
    </w:p>
    <w:bookmarkEnd w:id="899"/>
    <w:bookmarkStart w:name="z134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51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Тегисшилдик Тегисшилдикского сельского округа Каркаралинского района</w:t>
      </w:r>
    </w:p>
    <w:bookmarkEnd w:id="901"/>
    <w:bookmarkStart w:name="z135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54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Тегисшилдик Тегисшилдикского сельского округа Каркаралинского района</w:t>
      </w:r>
    </w:p>
    <w:bookmarkEnd w:id="903"/>
    <w:bookmarkStart w:name="z135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57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Тегисшилдик Тегисшилдикского сельского округа Каркаралинского района</w:t>
      </w:r>
    </w:p>
    <w:bookmarkEnd w:id="905"/>
    <w:bookmarkStart w:name="z135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60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Тегисшилдик в границах отгонного земельного участка площадью 674 га Тегисшилдикского сельского округа Каркаралинского района</w:t>
      </w:r>
    </w:p>
    <w:bookmarkEnd w:id="907"/>
    <w:bookmarkStart w:name="z136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63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674 га села Тегисшилдик Тегисшилдикского сельского округа Каркаралинского района</w:t>
      </w:r>
    </w:p>
    <w:bookmarkEnd w:id="909"/>
    <w:bookmarkStart w:name="z136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66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Тегисшилдик к водоисточникам в границах отгонного земельного участка площадью 674 га Тегисшилдикского сельского округа Каркаралинского района</w:t>
      </w:r>
    </w:p>
    <w:bookmarkEnd w:id="911"/>
    <w:bookmarkStart w:name="z136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69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перерасределения пастбищ для размещения поголовья сельскохозяйственных животных села Тегисшилдик в границах отгонного земельного участка Тегисшилдикского сельского округа Каркаралинского района</w:t>
      </w:r>
    </w:p>
    <w:bookmarkEnd w:id="913"/>
    <w:bookmarkStart w:name="z137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72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Тегисшилдик Тегисшилдикского сельского округа Каркаралинского района</w:t>
      </w:r>
    </w:p>
    <w:bookmarkEnd w:id="915"/>
    <w:bookmarkStart w:name="z137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75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Тегисшилдик к водоисточникам в границах отгонного земельного участка Тегисшилдикского сельского округа Каркаралинского района</w:t>
      </w:r>
    </w:p>
    <w:bookmarkEnd w:id="917"/>
    <w:bookmarkStart w:name="z137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78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Тегисшилдик в границах чересполосного земельного участка площадью 7525 га Тегисшилдикского сельского округа Каркаралинского района</w:t>
      </w:r>
    </w:p>
    <w:bookmarkEnd w:id="919"/>
    <w:bookmarkStart w:name="z137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81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7525 га села Тегисшилдик Тегисшилдикского сельского округа Каркаралинского района</w:t>
      </w:r>
    </w:p>
    <w:bookmarkEnd w:id="921"/>
    <w:bookmarkStart w:name="z138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84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Тегисшилдик к водоисточникам в границах чересполосного земельного участка площадью 7525 га Тегисшилдикского сельского округа Каркаралинского района</w:t>
      </w:r>
    </w:p>
    <w:bookmarkEnd w:id="923"/>
    <w:bookmarkStart w:name="z138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87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Ссхема перераспределения пастбищ для размещения поголовья сельскохозяйственных животных села Тегисшилдик в границах чересполосного земельного участка площадью 1297 га Тегисшилдикского сельского округа Каркаралинского района</w:t>
      </w:r>
    </w:p>
    <w:bookmarkEnd w:id="925"/>
    <w:bookmarkStart w:name="z138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90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1297 га села Тегисшилдик Тегисшилдикского сельского округа Каркаралинского района</w:t>
      </w:r>
    </w:p>
    <w:bookmarkEnd w:id="927"/>
    <w:bookmarkStart w:name="z139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93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Тегисшилдик к водоисточникам в границах чересполосного земельного участка площадью 1297 га Тегисшилдикского сельского округа Каркаралинского района</w:t>
      </w:r>
    </w:p>
    <w:bookmarkEnd w:id="929"/>
    <w:bookmarkStart w:name="z139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96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Жарлы Тегисшилдикского сельского округа Каркаралинского района</w:t>
      </w:r>
    </w:p>
    <w:bookmarkEnd w:id="931"/>
    <w:bookmarkStart w:name="z139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39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Жарлы Тегисшилдикского сельского округа Каркаралинского района</w:t>
      </w:r>
    </w:p>
    <w:bookmarkEnd w:id="933"/>
    <w:bookmarkStart w:name="z140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02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Жарлы Тегисшилдикского сельского округа Каркаралинского района</w:t>
      </w:r>
    </w:p>
    <w:bookmarkEnd w:id="935"/>
    <w:bookmarkStart w:name="z140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05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Жарлы Тегисшилдикского сельского округа Каркаралинского района</w:t>
      </w:r>
    </w:p>
    <w:bookmarkEnd w:id="937"/>
    <w:bookmarkStart w:name="z140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08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Жарлы в границах чересполосного земельного участка площадью 3416 га Тегисшилдикского сельского округа Каркаралинского района</w:t>
      </w:r>
    </w:p>
    <w:bookmarkEnd w:id="939"/>
    <w:bookmarkStart w:name="z140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11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3416 га села Жарлы Тегисшилдикского сельского округа Каркаралинского района</w:t>
      </w:r>
    </w:p>
    <w:bookmarkEnd w:id="941"/>
    <w:bookmarkStart w:name="z141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14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Жарлы к водоисточникам в границах чересполосного земельного участка площадью 3416 га Тегисшилдикского сельского округа Каркаралинского района</w:t>
      </w:r>
    </w:p>
    <w:bookmarkEnd w:id="943"/>
    <w:bookmarkStart w:name="z141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17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Жарлы в границах чересполосного земельного участка села Тегисшилдик Тегисшилдикского сельского округа Каркаралинского района</w:t>
      </w:r>
    </w:p>
    <w:bookmarkEnd w:id="945"/>
    <w:bookmarkStart w:name="z141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20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села Тегисшилдик Тегисшилдикского сельского округа Каркаралинского района (для пастбищепользователей села Жарлы)</w:t>
      </w:r>
    </w:p>
    <w:bookmarkEnd w:id="947"/>
    <w:bookmarkStart w:name="z142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23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Жарлы к водоисточникам в границах чересполосного земельного участка села Тегисшилдик Тегисшилдикского сельского округа Каркаралинского района</w:t>
      </w:r>
    </w:p>
    <w:bookmarkEnd w:id="949"/>
    <w:bookmarkStart w:name="z142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26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Карынши Тегисшилдикского сельского округа Каркаралинского района</w:t>
      </w:r>
    </w:p>
    <w:bookmarkEnd w:id="951"/>
    <w:bookmarkStart w:name="z142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29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Карынши Тегисшилдикского сельского округа Каркаралинского района</w:t>
      </w:r>
    </w:p>
    <w:bookmarkEnd w:id="953"/>
    <w:bookmarkStart w:name="z143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32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Карынши Тегисшилдикского сельского округа Каркаралинского района</w:t>
      </w:r>
    </w:p>
    <w:bookmarkEnd w:id="955"/>
    <w:bookmarkStart w:name="z143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35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Карынши Тегисшилдикского сельского округа Каркаралинского района</w:t>
      </w:r>
    </w:p>
    <w:bookmarkEnd w:id="957"/>
    <w:bookmarkStart w:name="z143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38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Карынши в границах отгонных земельных участков площадью 590 га и 847 га Тегисшилдикского сельского округа Каркаралинского района</w:t>
      </w:r>
    </w:p>
    <w:bookmarkEnd w:id="959"/>
    <w:bookmarkStart w:name="z143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41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590 га и 847 га села Карынши Тегисшилдикского сельского округа Каркаралинского района</w:t>
      </w:r>
    </w:p>
    <w:bookmarkEnd w:id="961"/>
    <w:bookmarkStart w:name="z144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44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Карынши к водоисточникам в границах отгонных земельных участков площадью 590 га и 847 га Тегисшилдикского сельского округа Каркаралинского района</w:t>
      </w:r>
    </w:p>
    <w:bookmarkEnd w:id="963"/>
    <w:bookmarkStart w:name="z144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47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Татан Темиршинского сельского округа Каркаралинского района</w:t>
      </w:r>
    </w:p>
    <w:bookmarkEnd w:id="965"/>
    <w:bookmarkStart w:name="z144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50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Татан Темишинского сельского округа Каркаралинского района</w:t>
      </w:r>
    </w:p>
    <w:bookmarkEnd w:id="967"/>
    <w:bookmarkStart w:name="z145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53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Татан Темиршинского сельского округа Каркаралинского района</w:t>
      </w:r>
    </w:p>
    <w:bookmarkEnd w:id="969"/>
    <w:bookmarkStart w:name="z145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56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Татан Темиршинского сельского округа Каркаралинского района</w:t>
      </w:r>
    </w:p>
    <w:bookmarkEnd w:id="971"/>
    <w:bookmarkStart w:name="z145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59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Татан в границах отгонного участка площадью 4176 га Темишинского сельского округа Каркаралинского района</w:t>
      </w:r>
    </w:p>
    <w:bookmarkEnd w:id="973"/>
    <w:bookmarkStart w:name="z146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62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участка села Татан Темиршинского сельского округа Каркаралинского района</w:t>
      </w:r>
    </w:p>
    <w:bookmarkEnd w:id="975"/>
    <w:bookmarkStart w:name="z146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65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Татан к водоисточникам в границах отгонного участка площадью 4176 га Темиршинского сельского округа Каркаралинского района</w:t>
      </w:r>
    </w:p>
    <w:bookmarkEnd w:id="977"/>
    <w:bookmarkStart w:name="z146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68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Татан в границах отгонного земельного участка Темишинского сельского округа Каркаралинского района</w:t>
      </w:r>
    </w:p>
    <w:bookmarkEnd w:id="979"/>
    <w:bookmarkStart w:name="z146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71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села Татан Темиршинского сельского округа Каркаралинского района</w:t>
      </w:r>
    </w:p>
    <w:bookmarkEnd w:id="981"/>
    <w:bookmarkStart w:name="z147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74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Татан к водоисточникам в границах отгонного участка Темиршинского сельского округа Каркаралинского района</w:t>
      </w:r>
    </w:p>
    <w:bookmarkEnd w:id="983"/>
    <w:bookmarkStart w:name="z147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77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Татан в границах отгонных земельных участков Темишинского сельского округа Каркаралинского района</w:t>
      </w:r>
    </w:p>
    <w:bookmarkEnd w:id="985"/>
    <w:bookmarkStart w:name="z147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80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села Татан Темиршинского сельского округа Каркаралинского района</w:t>
      </w:r>
    </w:p>
    <w:bookmarkEnd w:id="987"/>
    <w:bookmarkStart w:name="z148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83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Татан к водоисточникам в границах отгонных земельных участков Темиршинского сельского округа Каркаралинского района</w:t>
      </w:r>
    </w:p>
    <w:bookmarkEnd w:id="989"/>
    <w:bookmarkStart w:name="z148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86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Караагаш Темиршинского сельского округа Каркаралинского района</w:t>
      </w:r>
    </w:p>
    <w:bookmarkEnd w:id="991"/>
    <w:bookmarkStart w:name="z148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89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Караагаш Темишинского сельского округа Каркаралинского района</w:t>
      </w:r>
    </w:p>
    <w:bookmarkEnd w:id="993"/>
    <w:bookmarkStart w:name="z149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92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Караагаш Темиршинского сельского округа Каркаралинского района</w:t>
      </w:r>
    </w:p>
    <w:bookmarkEnd w:id="995"/>
    <w:bookmarkStart w:name="z149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95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Караагаш Темиршинского сельского округа Каркаралинского района</w:t>
      </w:r>
    </w:p>
    <w:bookmarkEnd w:id="997"/>
    <w:bookmarkStart w:name="z149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498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Караагаш в границах отгонного земельного участка площадью 2104га Темишинского сельского округа Каркаралинского района</w:t>
      </w:r>
    </w:p>
    <w:bookmarkEnd w:id="999"/>
    <w:bookmarkStart w:name="z149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01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2104га села Караагаш Темиршинского сельского округа Каркаралинского района</w:t>
      </w:r>
    </w:p>
    <w:bookmarkEnd w:id="1001"/>
    <w:bookmarkStart w:name="z150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04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Караагаш к водоисточникам в границах отгонного земельного участка площадью 2104 га Темиршинского сельского округа Каркаралинского района</w:t>
      </w:r>
    </w:p>
    <w:bookmarkEnd w:id="1003"/>
    <w:bookmarkStart w:name="z150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07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Караагаш в границах отгонного земельного участка площадью 3765 га Темишинского сельского округа Каркаралинского района</w:t>
      </w:r>
    </w:p>
    <w:bookmarkEnd w:id="1005"/>
    <w:bookmarkStart w:name="z150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10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3762 га села Караагаш Темиршинского сельского округа Каркаралинского района</w:t>
      </w:r>
    </w:p>
    <w:bookmarkEnd w:id="1007"/>
    <w:bookmarkStart w:name="z151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13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Караагаш к водоисточникам в границах отгонного земельного участка площадью 3762 га Темиршинского сельского округа Каркаралинского района</w:t>
      </w:r>
    </w:p>
    <w:bookmarkEnd w:id="1009"/>
    <w:bookmarkStart w:name="z151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16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Караагаш в границах отгонного земельного участка площадью 3720 га Темиршинского сельского округа Каркаралинского района</w:t>
      </w:r>
    </w:p>
    <w:bookmarkEnd w:id="1011"/>
    <w:bookmarkStart w:name="z15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19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3720 га села Караагаш Темиршинского сельского округа Каркаралинского района</w:t>
      </w:r>
    </w:p>
    <w:bookmarkEnd w:id="1013"/>
    <w:bookmarkStart w:name="z15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22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Караагаш к водоисточникам в границах отгонного земельного участка площадью 3720 га Темиршинского сельского округа Каркаралинского района</w:t>
      </w:r>
    </w:p>
    <w:bookmarkEnd w:id="1015"/>
    <w:bookmarkStart w:name="z152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25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Айнабулак Темиршинского сельского округа Каркаралинского района</w:t>
      </w:r>
    </w:p>
    <w:bookmarkEnd w:id="1017"/>
    <w:bookmarkStart w:name="z152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28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Айнабулак Темиршинского сельского округа Каркаралинского района</w:t>
      </w:r>
    </w:p>
    <w:bookmarkEnd w:id="1019"/>
    <w:bookmarkStart w:name="z152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31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Айнабулак Темиршинского сельского округа Каркаралинского района</w:t>
      </w:r>
    </w:p>
    <w:bookmarkEnd w:id="1021"/>
    <w:bookmarkStart w:name="z153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34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Айнабулак Темиршинского сельского округа Каркаралинского района</w:t>
      </w:r>
    </w:p>
    <w:bookmarkEnd w:id="1023"/>
    <w:bookmarkStart w:name="z153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37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Томар Томарского сельского округа Каркаралинского района</w:t>
      </w:r>
    </w:p>
    <w:bookmarkEnd w:id="1025"/>
    <w:bookmarkStart w:name="z153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40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Томар Томарского сельского округа Каркаралинского района</w:t>
      </w:r>
    </w:p>
    <w:bookmarkEnd w:id="1027"/>
    <w:bookmarkStart w:name="z154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43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Томар Томарского сельского округа Каркаралинского района</w:t>
      </w:r>
    </w:p>
    <w:bookmarkEnd w:id="1029"/>
    <w:bookmarkStart w:name="z154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46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Томар Томарского сельского округа Каркаралинского района</w:t>
      </w:r>
    </w:p>
    <w:bookmarkEnd w:id="1031"/>
    <w:bookmarkStart w:name="z15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49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Томар в границах чересполосного земельного участка площадью 1794 га Томарского сельского округа Каркаралинского района</w:t>
      </w:r>
    </w:p>
    <w:bookmarkEnd w:id="1033"/>
    <w:bookmarkStart w:name="z155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52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площадью 1794 га села Томар Томарского сельского округа Каркаралинского района</w:t>
      </w:r>
    </w:p>
    <w:bookmarkEnd w:id="1035"/>
    <w:bookmarkStart w:name="z15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5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Томар к водоисточникам в границах чересполосного земельного участка площадью 1794 га Томарского сельского округа Каркаралинского района</w:t>
      </w:r>
    </w:p>
    <w:bookmarkEnd w:id="1037"/>
    <w:bookmarkStart w:name="z155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58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Томар в границах отгонных земельных участков площадью 1215 га и 701 га Томарского сельского округа Каркаралинского района</w:t>
      </w:r>
    </w:p>
    <w:bookmarkEnd w:id="1039"/>
    <w:bookmarkStart w:name="z155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61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отгонных земельных участков площадью 1215 га и 701 га села Томар Томарского сельского округа Каркаралинского района</w:t>
      </w:r>
    </w:p>
    <w:bookmarkEnd w:id="1041"/>
    <w:bookmarkStart w:name="z15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64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Томар к водоисточникам в границах отгонных земельных участков площадью 1215 га и 701 га Томарского сельского округа Каркаралинского района</w:t>
      </w:r>
    </w:p>
    <w:bookmarkEnd w:id="1043"/>
    <w:bookmarkStart w:name="z156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67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Томар в границах села и отгонного земельного участка площадью 1161 га Томарского сельского округа Каркаралинского района</w:t>
      </w:r>
    </w:p>
    <w:bookmarkEnd w:id="1045"/>
    <w:bookmarkStart w:name="z156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70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Томар и отгонного земельного участка площадью 1161 га Томарского сельского округа Каркаралинского района</w:t>
      </w:r>
    </w:p>
    <w:bookmarkEnd w:id="1047"/>
    <w:bookmarkStart w:name="z157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73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Томар к водоисточникам в границах села и отгонного земельного участка площадью 1161 га Томарского сельского округа Каркаралинского района</w:t>
      </w:r>
    </w:p>
    <w:bookmarkEnd w:id="1049"/>
    <w:bookmarkStart w:name="z157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76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Томар в границах отгонного земельного участка площадью 1462 га Томарского сельского округа Каркаралинского района</w:t>
      </w:r>
    </w:p>
    <w:bookmarkEnd w:id="1051"/>
    <w:bookmarkStart w:name="z15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79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1462 га села Томар Томарского сельского округа Каркаралинского района</w:t>
      </w:r>
    </w:p>
    <w:bookmarkEnd w:id="1053"/>
    <w:bookmarkStart w:name="z158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82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Томар к водоисточникам в границах отгонного земельного участка площадью 1462 га Томарского сельского округа Каркаралинского района</w:t>
      </w:r>
    </w:p>
    <w:bookmarkEnd w:id="1055"/>
    <w:bookmarkStart w:name="z158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85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Матак Угарского сельского округа Каркаралинского района</w:t>
      </w:r>
    </w:p>
    <w:bookmarkEnd w:id="1057"/>
    <w:bookmarkStart w:name="z158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88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Матак Угарского сельского округа Каркаралинского района</w:t>
      </w:r>
    </w:p>
    <w:bookmarkEnd w:id="1059"/>
    <w:bookmarkStart w:name="z158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0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91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Матак Угарского сельского округа Каркаралинского района</w:t>
      </w:r>
    </w:p>
    <w:bookmarkEnd w:id="1061"/>
    <w:bookmarkStart w:name="z159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94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Матак Угарского сельского округа Каркаралинского района</w:t>
      </w:r>
    </w:p>
    <w:bookmarkEnd w:id="1063"/>
    <w:bookmarkStart w:name="z159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597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отгонного земельного участка площадью 217 га Угарского сельского округа Каркаралинского района</w:t>
      </w:r>
    </w:p>
    <w:bookmarkEnd w:id="1065"/>
    <w:bookmarkStart w:name="z159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00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217 га села Матак Угарского сельского округа Каркаралинского района</w:t>
      </w:r>
    </w:p>
    <w:bookmarkEnd w:id="1067"/>
    <w:bookmarkStart w:name="z160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03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отгонного земельного участка площадью 217 га Угарского сельского округа Каркаралинского района</w:t>
      </w:r>
    </w:p>
    <w:bookmarkEnd w:id="1069"/>
    <w:bookmarkStart w:name="z160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06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чересполосного земельного участка №1 площадью 2512 га и отгоного земельного участка площадью 486 га Угарского сельского округа Каркаралинского района</w:t>
      </w:r>
    </w:p>
    <w:bookmarkEnd w:id="1071"/>
    <w:bookmarkStart w:name="z160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09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№1 площадью 2512 га и отгонного земельного участка площадью 486 га села Матак Угарского сельского округа Каркаралинского района</w:t>
      </w:r>
    </w:p>
    <w:bookmarkEnd w:id="1073"/>
    <w:bookmarkStart w:name="z161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12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чересполосного земельного участка №1 площадью 2512 га и отгонного участка площадью 486 га Угарского сельского округа Каркаралинского района</w:t>
      </w:r>
    </w:p>
    <w:bookmarkEnd w:id="1075"/>
    <w:bookmarkStart w:name="z161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15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чересполосного земельного участка №2 площадью 3920 га и отгоного земельного участка площадью 520 га Угарского сельского округа Каркаралинского района</w:t>
      </w:r>
    </w:p>
    <w:bookmarkEnd w:id="1077"/>
    <w:bookmarkStart w:name="z161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18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№2 площадью 3920 га и отгонного земельного участка площадью 520 га села Матак Угарского сельского округа Каркаралинского района</w:t>
      </w:r>
    </w:p>
    <w:bookmarkEnd w:id="1079"/>
    <w:bookmarkStart w:name="z161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21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чересполосного земельного участка №2 площадью 3920 га и отгонного участка площадью 520 га Угарского сельского округа Каркаралинского района</w:t>
      </w:r>
    </w:p>
    <w:bookmarkEnd w:id="1081"/>
    <w:bookmarkStart w:name="z162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24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чересполосного земельного участка №3 площадью 2504 га Угарского сельского округа Каркаралинского района</w:t>
      </w:r>
    </w:p>
    <w:bookmarkEnd w:id="1083"/>
    <w:bookmarkStart w:name="z162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27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чересполосного земельного участка №3 площадью 2504 га села Матак Угарского сельского округа Каркаралинского района</w:t>
      </w:r>
    </w:p>
    <w:bookmarkEnd w:id="1085"/>
    <w:bookmarkStart w:name="z162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30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чересполосного земельного участка №3 площадью 2504 га Угарского сельского округа Каркаралинского района</w:t>
      </w:r>
    </w:p>
    <w:bookmarkEnd w:id="1087"/>
    <w:bookmarkStart w:name="z163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33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отгонного земельного участка площадью 1142 га Угарского сельского округа Каркаралинского района</w:t>
      </w:r>
    </w:p>
    <w:bookmarkEnd w:id="1089"/>
    <w:bookmarkStart w:name="z163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36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1142 га села Матак Угарского сельского округа Каркаралинского района</w:t>
      </w:r>
    </w:p>
    <w:bookmarkEnd w:id="1091"/>
    <w:bookmarkStart w:name="z163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39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отгонного участка площадью 1142 га Угарского сельского округа Каркаралинского района</w:t>
      </w:r>
    </w:p>
    <w:bookmarkEnd w:id="1093"/>
    <w:bookmarkStart w:name="z164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42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Матак в границах отгоного земельного участка площадью 678 га Угарского сельского округа Каркаралинского района</w:t>
      </w:r>
    </w:p>
    <w:bookmarkEnd w:id="1095"/>
    <w:bookmarkStart w:name="z164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6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45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678 га села Матак Угарского сельского округа Каркаралинского района</w:t>
      </w:r>
    </w:p>
    <w:bookmarkEnd w:id="1097"/>
    <w:bookmarkStart w:name="z164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8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48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Матак к водоисточникам в границах отгонного участка площадью 678 га Угарского сельского округа Каркаралинского района</w:t>
      </w:r>
    </w:p>
    <w:bookmarkEnd w:id="1099"/>
    <w:bookmarkStart w:name="z164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0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51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Теректы Шарыктинского сельского округа Каркаралинского района</w:t>
      </w:r>
    </w:p>
    <w:bookmarkEnd w:id="1101"/>
    <w:bookmarkStart w:name="z165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2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54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Теректы Шарыктинского сельского округа Каркаралинского района</w:t>
      </w:r>
    </w:p>
    <w:bookmarkEnd w:id="1103"/>
    <w:bookmarkStart w:name="z165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57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Теректы Шарыктинского сельского округа Каркаралинского района</w:t>
      </w:r>
    </w:p>
    <w:bookmarkEnd w:id="1105"/>
    <w:bookmarkStart w:name="z165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60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Теректы Шарыктинского сельского округа Каркаралинского района</w:t>
      </w:r>
    </w:p>
    <w:bookmarkEnd w:id="1107"/>
    <w:bookmarkStart w:name="z166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63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Теректы в границах отгонного земельного участка площадью 5250 га Шарыктинского сельского округа Каркаралинского района</w:t>
      </w:r>
    </w:p>
    <w:bookmarkEnd w:id="1109"/>
    <w:bookmarkStart w:name="z166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66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5250 га села Теректы Шарыктинского сельского округа Каркаралинского района</w:t>
      </w:r>
    </w:p>
    <w:bookmarkEnd w:id="1111"/>
    <w:bookmarkStart w:name="z166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2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69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Теректы к водоисточникам в границах отгонного земельного участка площадью 5250 га Шарыктинского сельского округа Каркаралинского района</w:t>
      </w:r>
    </w:p>
    <w:bookmarkEnd w:id="1113"/>
    <w:bookmarkStart w:name="z167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72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Теректы в границах отгонного земельного участка площадью 5264 га Шарыктинского сельского округа Каркаралинского района</w:t>
      </w:r>
    </w:p>
    <w:bookmarkEnd w:id="1115"/>
    <w:bookmarkStart w:name="z167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7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5264 га села Теректы Шарыктинского сельского округа Каркаралинского района</w:t>
      </w:r>
    </w:p>
    <w:bookmarkEnd w:id="1117"/>
    <w:bookmarkStart w:name="z167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78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Теректы к водоисточникам в границах отгонного земельного участка площадью 5264 га Шарыктинского сельского округа Каркаралинского района</w:t>
      </w:r>
    </w:p>
    <w:bookmarkEnd w:id="1119"/>
    <w:bookmarkStart w:name="z167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81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Теректы в границах отгонного земельного участка площадью 1720 га Шарыктинского сельского округа Каркаралинского района</w:t>
      </w:r>
    </w:p>
    <w:bookmarkEnd w:id="1121"/>
    <w:bookmarkStart w:name="z168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2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84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1720 га села Теректы Шарыктинского сельского округа Каркаралинского района</w:t>
      </w:r>
    </w:p>
    <w:bookmarkEnd w:id="1123"/>
    <w:bookmarkStart w:name="z168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87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Теректы к водоисточникам в границах отгонного земельного участка площадью 1720 га Шарыктинского сельского округа Каркаралинского района</w:t>
      </w:r>
    </w:p>
    <w:bookmarkEnd w:id="1125"/>
    <w:bookmarkStart w:name="z168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90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Айыр Шарыктинского сельского округа Каркаралинского района</w:t>
      </w:r>
    </w:p>
    <w:bookmarkEnd w:id="1127"/>
    <w:bookmarkStart w:name="z169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93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Айыр Шарыктинского сельского округа Каркаралинского района</w:t>
      </w:r>
    </w:p>
    <w:bookmarkEnd w:id="1129"/>
    <w:bookmarkStart w:name="z169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96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Айыр Шарыктинского сельского округа Каркаралинского района</w:t>
      </w:r>
    </w:p>
    <w:bookmarkEnd w:id="1131"/>
    <w:bookmarkStart w:name="z169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2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699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Айыр Шарыктинского сельского округа Каркаралинского района</w:t>
      </w:r>
    </w:p>
    <w:bookmarkEnd w:id="1133"/>
    <w:bookmarkStart w:name="z170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02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Шоптыколь Шарыктинского сельского округа Каркаралинского района</w:t>
      </w:r>
    </w:p>
    <w:bookmarkEnd w:id="1135"/>
    <w:bookmarkStart w:name="z170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05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Шоптыколь Шарыктинского сельского округа Каркаралинского района</w:t>
      </w:r>
    </w:p>
    <w:bookmarkEnd w:id="1137"/>
    <w:bookmarkStart w:name="z170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08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Шоптыколь Шарыктинского сельского округа Каркаралинского района</w:t>
      </w:r>
    </w:p>
    <w:bookmarkEnd w:id="1139"/>
    <w:bookmarkStart w:name="z170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0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11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Шоптыколь Шарыктинского сельского округа Каркаралинского района</w:t>
      </w:r>
    </w:p>
    <w:bookmarkEnd w:id="1141"/>
    <w:bookmarkStart w:name="z171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2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14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Кызылшилик Шарыктинского сельского округа Каркаралинского района</w:t>
      </w:r>
    </w:p>
    <w:bookmarkEnd w:id="1143"/>
    <w:bookmarkStart w:name="z171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17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Кызылшилик Шарыктинского сельского округа Каркаралинского района</w:t>
      </w:r>
    </w:p>
    <w:bookmarkEnd w:id="1145"/>
    <w:bookmarkStart w:name="z171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20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Кызылшилик Шарыктинского сельского округа Каркаралинского района</w:t>
      </w:r>
    </w:p>
    <w:bookmarkEnd w:id="1147"/>
    <w:bookmarkStart w:name="z172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23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Ынталы Ынталинского сельского округа Каркаралинского района</w:t>
      </w:r>
    </w:p>
    <w:bookmarkEnd w:id="1149"/>
    <w:bookmarkStart w:name="z172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26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Ынталы Ынталинского сельского округа Каркаралинского района</w:t>
      </w:r>
    </w:p>
    <w:bookmarkEnd w:id="1151"/>
    <w:bookmarkStart w:name="z172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29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Ынталы Ынталинского сельского округа Каркаралинского района</w:t>
      </w:r>
    </w:p>
    <w:bookmarkEnd w:id="1153"/>
    <w:bookmarkStart w:name="z173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32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Ынталы Ынталинского сельского округа Каркаралинского района</w:t>
      </w:r>
    </w:p>
    <w:bookmarkEnd w:id="1155"/>
    <w:bookmarkStart w:name="z173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35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Ынталы в границах отгоного земельного участка площадью 2180 га Ынталинского сельского округа Каркаралинского района</w:t>
      </w:r>
    </w:p>
    <w:bookmarkEnd w:id="1157"/>
    <w:bookmarkStart w:name="z173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8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38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Ынталы в границах отгонного земельного участка площадью 2180 га Ынталинского сельского округа Каркаралинского района</w:t>
      </w:r>
    </w:p>
    <w:bookmarkEnd w:id="1159"/>
    <w:bookmarkStart w:name="z173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41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Ынталы к водоисточникам в границах отгонного земельного участка площадью 2180 га Ынталинского сельского округа Каркаралинского района</w:t>
      </w:r>
    </w:p>
    <w:bookmarkEnd w:id="1161"/>
    <w:bookmarkStart w:name="z174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44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Ынталы в границах отгоного земельного участка площадью 6630 га Ынталинского сельского округа Каркаралинского района</w:t>
      </w:r>
    </w:p>
    <w:bookmarkEnd w:id="1163"/>
    <w:bookmarkStart w:name="z174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4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4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6630 га села Ынталы Ынталинского сельского округа Каркаралинского района</w:t>
      </w:r>
    </w:p>
    <w:bookmarkEnd w:id="1165"/>
    <w:bookmarkStart w:name="z174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50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Ынталы к водоисточникам в границах тгонного участка площадью 6630 га Ынталинского сельского округа Каркаралинского района</w:t>
      </w:r>
    </w:p>
    <w:bookmarkEnd w:id="1167"/>
    <w:bookmarkStart w:name="z175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53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Ынталы в границах отгонного земельного участка площадью 3512 га Ынталинского сельского округа Каркаралинского района</w:t>
      </w:r>
    </w:p>
    <w:bookmarkEnd w:id="1169"/>
    <w:bookmarkStart w:name="z175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56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отгонного земельного участка площадью 3512 га села Ынталы Ынталинского сельского округа Каркаралинского района</w:t>
      </w:r>
    </w:p>
    <w:bookmarkEnd w:id="1171"/>
    <w:bookmarkStart w:name="z175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2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2024 года № VIII-17/132</w:t>
            </w:r>
          </w:p>
        </w:tc>
      </w:tr>
    </w:tbl>
    <w:bookmarkStart w:name="z175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Ынталы к водоисточникам в границах отгонного участка площадью 3512 га Ынталинского сельского округа Каркаралинского района</w:t>
      </w:r>
    </w:p>
    <w:bookmarkEnd w:id="1173"/>
    <w:bookmarkStart w:name="z176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4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Relationship Target="media/document_image_rId543.jpeg" Type="http://schemas.openxmlformats.org/officeDocument/2006/relationships/image" Id="rId543"/><Relationship Target="media/document_image_rId544.jpeg" Type="http://schemas.openxmlformats.org/officeDocument/2006/relationships/image" Id="rId544"/><Relationship Target="media/document_image_rId545.jpeg" Type="http://schemas.openxmlformats.org/officeDocument/2006/relationships/image" Id="rId545"/><Relationship Target="media/document_image_rId546.jpeg" Type="http://schemas.openxmlformats.org/officeDocument/2006/relationships/image" Id="rId546"/><Relationship Target="media/document_image_rId547.jpeg" Type="http://schemas.openxmlformats.org/officeDocument/2006/relationships/image" Id="rId547"/><Relationship Target="media/document_image_rId548.jpeg" Type="http://schemas.openxmlformats.org/officeDocument/2006/relationships/image" Id="rId548"/><Relationship Target="media/document_image_rId549.jpeg" Type="http://schemas.openxmlformats.org/officeDocument/2006/relationships/image" Id="rId549"/><Relationship Target="media/document_image_rId550.jpeg" Type="http://schemas.openxmlformats.org/officeDocument/2006/relationships/image" Id="rId550"/><Relationship Target="media/document_image_rId551.jpeg" Type="http://schemas.openxmlformats.org/officeDocument/2006/relationships/image" Id="rId551"/><Relationship Target="media/document_image_rId552.jpeg" Type="http://schemas.openxmlformats.org/officeDocument/2006/relationships/image" Id="rId552"/><Relationship Target="media/document_image_rId553.jpeg" Type="http://schemas.openxmlformats.org/officeDocument/2006/relationships/image" Id="rId553"/><Relationship Target="media/document_image_rId554.jpeg" Type="http://schemas.openxmlformats.org/officeDocument/2006/relationships/image" Id="rId554"/><Relationship Target="media/document_image_rId555.jpeg" Type="http://schemas.openxmlformats.org/officeDocument/2006/relationships/image" Id="rId55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