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12a0" w14:textId="c321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"Корпорация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сентября 2024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на основании письма ТОО "Корпорация Казахмыс" от 20.08.2024 года № ЗТ-2024-05070808,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до сентября 2026 года товариществу с ограниченной ответственностью "Корпорация Казахмыс", земельный участок площадью 0,2681 га, без изъятия земельных участков у собственников и землепользователей для строительства и обслуживания временной объездной дороги на землях Каркаралинского района, Бахтинского и Томарского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"Корпорация Казахмыс"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от "26" сентября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"Корпорация Казахмыс"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Бахтинского с/о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0,1524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Томарского с/о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0,1157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