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881" w14:textId="671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мая 2024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Каркаралинского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Каркаралинского района от 01 октября 2018 года № 329 "Об утверждении Положения государственного учреждения "Отдел сельского хозяйства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Каркаралинского района Карагандинской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 Каркаралинского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Каркаралинского района" является государственным органом Республики Казахстан, осуществляющим в пределах своей компетенции единой государственной политики в области сельского хозяйства.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Каркаралинского района" ведомств не имеет.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Каркаралинского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Каркаралинского района"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Каркаралинского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 Каркаралинского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Каркаралинского района"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Каркаралинского района" утверждаются в соответствии с действующим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100800, Республика Казахстан, Карагандинская область, Каркаралинский район, город Каркаралинск, улица А.Бокейханова ст-е 40, н.п.1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"Қарқаралы ауданының ауыл шаруашылығы бөлімі" мемлекеттік мекемесі;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сельского хозяйства Каркаралинского района".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сельского хозяйства Каркаралинского района".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сельского хозяйства Каркаралинского района" осуществляется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сельского хозяйства Каркаралинского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Каркаралинского района".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Каркаралинского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сельского хозяйства Каркаралинского района":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экономических условий производства конкурентоспособной сельскохозяйственной продукции;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продовольственной безопасности;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 и сельских территорий" и другими нормативными правовыми актами в данной сфере;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сбора оперативной информации в районе агропромышленного комплекса и сельских территорий и предоставление ее местному исполнительному органу (акимату)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государственной услуги в области технической инспекции.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сбора данных о племенных животных от субъектов в области племенного животноводства;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организации выставок и ярмарок;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планирование, обоснование, реализация и достижение результатов бюджетных программ, в отношении которых является администратором;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государственный контроль за соблюдением субъектами семеноводства схем и методов ведения первичного, элитного и промышленного (массового) семеноводства, утвержденных уполномоченным органом, методических и технологических требований в области семеноводства, в том числе сортовой и семенной контроль;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качество услуг, оказываемых аттестованными субъектами семеноводства;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контроль за целевым использованием субсидированных семян;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установленных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 и акимата района предложения по решению вопросов, относящихся к его компетенции;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на местах и при обращений необходимую методическую, организационную, экономическую и юридическую помощь крестьянским (фермерским) хозяйствам и другим сельхозформированиям;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в установленном порядке семинары, совещания, советы по вопросам входящих в компетенцию;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предоставленными действующим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сельского хозяйства Каркаралинского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Каркаралинского района" задач и осуществление им своих функции.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Каркаралинского района" назначается на должность и освобождается от должности акимом района.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сельского хозяйства Каркаралинского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сельского хозяйства Каркаралинского района":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 и дает указания, обязательные для исполнения всеми специалистами государственного учреждения, заключает договора;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государственного учреждения "Отдел сельского хозяйства Каркаралинского района";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учреждения, определяет их круг обязанностей и полномочий;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во всех органах и организациях в соответствии с действующим законодательством;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установленном порядке на рассмотрение акима района проекты решений и распоряжений по вопросам, входящим в компетенцию государственного учреждения;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налагает дисциплинарные взыскания на сотрудников государственного учреждения "Отдел сельского хозяйства Каркаралинского района";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осуществляет контроль за ходом исполнения документов, несет ответственность за их сохранность;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противодействию коррупции во всех ее проявлениях;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 Каркаралинского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 Каркаралинского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Каркаралинского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сельского хозяйства Каркаралинского района" относится к коммунальной собственности.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сельского хозяйства Каркаралинского района" не вправе самостоятельно отчуждать или иным способом распоряжаться закрепленным за ним имуществом,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сельского хозяйства Каркаралинского района" осуществляется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