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081ff5a" w14:textId="081ff5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Бухар-Жыраускому району на 2024-2028 годы</w:t>
      </w:r>
    </w:p>
    <w:p>
      <w:pPr>
        <w:spacing w:after="0"/>
        <w:ind w:left="0"/>
        <w:jc w:val="both"/>
      </w:pPr>
      <w:r>
        <w:rPr>
          <w:rFonts w:ascii="Times New Roman"/>
          <w:b w:val="false"/>
          <w:i w:val="false"/>
          <w:color w:val="000000"/>
          <w:sz w:val="28"/>
        </w:rPr>
        <w:t>Решение Бухар-Жырауского районного маслихата Карагандинской области от 26 июня 2024 года № 8.</w:t>
      </w:r>
    </w:p>
    <w:p>
      <w:pPr>
        <w:spacing w:after="0"/>
        <w:ind w:left="0"/>
        <w:jc w:val="both"/>
      </w:pPr>
      <w:bookmarkStart w:name="z4" w:id="0"/>
      <w:r>
        <w:rPr>
          <w:rFonts w:ascii="Times New Roman"/>
          <w:b w:val="false"/>
          <w:i w:val="false"/>
          <w:color w:val="000000"/>
          <w:sz w:val="28"/>
        </w:rPr>
        <w:t>
      В соответствии с Законами Республики Казахстан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w:t>
      </w:r>
      <w:r>
        <w:rPr>
          <w:rFonts w:ascii="Times New Roman"/>
          <w:b w:val="false"/>
          <w:i w:val="false"/>
          <w:color w:val="000000"/>
          <w:sz w:val="28"/>
        </w:rPr>
        <w:t>О пастбищах</w:t>
      </w:r>
      <w:r>
        <w:rPr>
          <w:rFonts w:ascii="Times New Roman"/>
          <w:b w:val="false"/>
          <w:i w:val="false"/>
          <w:color w:val="000000"/>
          <w:sz w:val="28"/>
        </w:rPr>
        <w:t>" районный маслихат РЕШИЛ:</w:t>
      </w:r>
    </w:p>
    <w:bookmarkEnd w:id="0"/>
    <w:bookmarkStart w:name="z5" w:id="1"/>
    <w:p>
      <w:pPr>
        <w:spacing w:after="0"/>
        <w:ind w:left="0"/>
        <w:jc w:val="both"/>
      </w:pPr>
      <w:r>
        <w:rPr>
          <w:rFonts w:ascii="Times New Roman"/>
          <w:b w:val="false"/>
          <w:i w:val="false"/>
          <w:color w:val="000000"/>
          <w:sz w:val="28"/>
        </w:rPr>
        <w:t xml:space="preserve">
      1. Утвердить План по управлению пастбищами и их использованию по Бухар-Жыраускому району на 2024 – 2028 годы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решению.</w:t>
      </w:r>
    </w:p>
    <w:bookmarkEnd w:id="1"/>
    <w:bookmarkStart w:name="z6"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маслихата</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Әли</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Бухар-Жырауского</w:t>
            </w:r>
            <w:r>
              <w:br/>
            </w:r>
            <w:r>
              <w:rPr>
                <w:rFonts w:ascii="Times New Roman"/>
                <w:b w:val="false"/>
                <w:i w:val="false"/>
                <w:color w:val="000000"/>
                <w:sz w:val="20"/>
              </w:rPr>
              <w:t>районного маслихата</w:t>
            </w:r>
            <w:r>
              <w:br/>
            </w:r>
            <w:r>
              <w:rPr>
                <w:rFonts w:ascii="Times New Roman"/>
                <w:b w:val="false"/>
                <w:i w:val="false"/>
                <w:color w:val="000000"/>
                <w:sz w:val="20"/>
              </w:rPr>
              <w:t>от 26 июня 2024 года №8</w:t>
            </w:r>
          </w:p>
        </w:tc>
      </w:tr>
    </w:tbl>
    <w:bookmarkStart w:name="z12" w:id="3"/>
    <w:p>
      <w:pPr>
        <w:spacing w:after="0"/>
        <w:ind w:left="0"/>
        <w:jc w:val="left"/>
      </w:pPr>
      <w:r>
        <w:rPr>
          <w:rFonts w:ascii="Times New Roman"/>
          <w:b/>
          <w:i w:val="false"/>
          <w:color w:val="000000"/>
        </w:rPr>
        <w:t xml:space="preserve"> План по управлению пастбищами и их использованию по Бухар -Жыраускому району на 2024 - 2028 годы</w:t>
      </w:r>
    </w:p>
    <w:bookmarkEnd w:id="3"/>
    <w:p>
      <w:pPr>
        <w:spacing w:after="0"/>
        <w:ind w:left="0"/>
        <w:jc w:val="both"/>
      </w:pPr>
      <w:r>
        <w:rPr>
          <w:rFonts w:ascii="Times New Roman"/>
          <w:b w:val="false"/>
          <w:i w:val="false"/>
          <w:color w:val="ff0000"/>
          <w:sz w:val="28"/>
        </w:rPr>
        <w:t xml:space="preserve">
      Сноска. В приложение внесено изменение на казахском языке, текст на русском языке не меняется, решением Бухар-Жырауского районного маслихата Карагандинской области от 26.06.2025 </w:t>
      </w:r>
      <w:r>
        <w:rPr>
          <w:rFonts w:ascii="Times New Roman"/>
          <w:b w:val="false"/>
          <w:i w:val="false"/>
          <w:color w:val="ff0000"/>
          <w:sz w:val="28"/>
        </w:rPr>
        <w:t>№ 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3" w:id="4"/>
    <w:p>
      <w:pPr>
        <w:spacing w:after="0"/>
        <w:ind w:left="0"/>
        <w:jc w:val="both"/>
      </w:pPr>
      <w:r>
        <w:rPr>
          <w:rFonts w:ascii="Times New Roman"/>
          <w:b w:val="false"/>
          <w:i w:val="false"/>
          <w:color w:val="000000"/>
          <w:sz w:val="28"/>
        </w:rPr>
        <w:t>
      План по управлению пастбищами и их использованию по Бухар- Жыраускому району на 2024-2028 годы (далее - План) разработан в соответствии с Законами Республики Казахстан "</w:t>
      </w:r>
      <w:r>
        <w:rPr>
          <w:rFonts w:ascii="Times New Roman"/>
          <w:b w:val="false"/>
          <w:i w:val="false"/>
          <w:color w:val="000000"/>
          <w:sz w:val="28"/>
        </w:rPr>
        <w:t>О местном государственном управлении и самоуправлении в Республики Казахстан</w:t>
      </w:r>
      <w:r>
        <w:rPr>
          <w:rFonts w:ascii="Times New Roman"/>
          <w:b w:val="false"/>
          <w:i w:val="false"/>
          <w:color w:val="000000"/>
          <w:sz w:val="28"/>
        </w:rPr>
        <w:t>", "</w:t>
      </w:r>
      <w:r>
        <w:rPr>
          <w:rFonts w:ascii="Times New Roman"/>
          <w:b w:val="false"/>
          <w:i w:val="false"/>
          <w:color w:val="000000"/>
          <w:sz w:val="28"/>
        </w:rPr>
        <w:t>О пастбищах</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 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w:t>
      </w:r>
      <w:r>
        <w:rPr>
          <w:rFonts w:ascii="Times New Roman"/>
          <w:b w:val="false"/>
          <w:i w:val="false"/>
          <w:color w:val="000000"/>
          <w:sz w:val="28"/>
        </w:rPr>
        <w:t>приказом</w:t>
      </w:r>
      <w:r>
        <w:rPr>
          <w:rFonts w:ascii="Times New Roman"/>
          <w:b w:val="false"/>
          <w:i w:val="false"/>
          <w:color w:val="000000"/>
          <w:sz w:val="28"/>
        </w:rPr>
        <w:t xml:space="preserve"> Министерства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w:t>
      </w:r>
    </w:p>
    <w:bookmarkEnd w:id="4"/>
    <w:bookmarkStart w:name="z14" w:id="5"/>
    <w:p>
      <w:pPr>
        <w:spacing w:after="0"/>
        <w:ind w:left="0"/>
        <w:jc w:val="both"/>
      </w:pPr>
      <w:r>
        <w:rPr>
          <w:rFonts w:ascii="Times New Roman"/>
          <w:b w:val="false"/>
          <w:i w:val="false"/>
          <w:color w:val="000000"/>
          <w:sz w:val="28"/>
        </w:rPr>
        <w:t>
      План по управлению пастбищами и их использованию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5"/>
    <w:bookmarkStart w:name="z15" w:id="6"/>
    <w:p>
      <w:pPr>
        <w:spacing w:after="0"/>
        <w:ind w:left="0"/>
        <w:jc w:val="both"/>
      </w:pPr>
      <w:r>
        <w:rPr>
          <w:rFonts w:ascii="Times New Roman"/>
          <w:b w:val="false"/>
          <w:i w:val="false"/>
          <w:color w:val="000000"/>
          <w:sz w:val="28"/>
        </w:rPr>
        <w:t>
      План разработан с учетом:</w:t>
      </w:r>
    </w:p>
    <w:bookmarkEnd w:id="6"/>
    <w:bookmarkStart w:name="z16" w:id="7"/>
    <w:p>
      <w:pPr>
        <w:spacing w:after="0"/>
        <w:ind w:left="0"/>
        <w:jc w:val="both"/>
      </w:pPr>
      <w:r>
        <w:rPr>
          <w:rFonts w:ascii="Times New Roman"/>
          <w:b w:val="false"/>
          <w:i w:val="false"/>
          <w:color w:val="000000"/>
          <w:sz w:val="28"/>
        </w:rPr>
        <w:t>
      данных земельного баланса и информационной системы государственного земельного кадастра;</w:t>
      </w:r>
    </w:p>
    <w:bookmarkEnd w:id="7"/>
    <w:bookmarkStart w:name="z17" w:id="8"/>
    <w:p>
      <w:pPr>
        <w:spacing w:after="0"/>
        <w:ind w:left="0"/>
        <w:jc w:val="both"/>
      </w:pPr>
      <w:r>
        <w:rPr>
          <w:rFonts w:ascii="Times New Roman"/>
          <w:b w:val="false"/>
          <w:i w:val="false"/>
          <w:color w:val="000000"/>
          <w:sz w:val="28"/>
        </w:rPr>
        <w:t>
      cведений геоботанического обследования пастбищ; cведений о ветеринарно-санитарных объектах; сведений о скотомогильниках (биометрических ямах);</w:t>
      </w:r>
    </w:p>
    <w:bookmarkEnd w:id="8"/>
    <w:bookmarkStart w:name="z18" w:id="9"/>
    <w:p>
      <w:pPr>
        <w:spacing w:after="0"/>
        <w:ind w:left="0"/>
        <w:jc w:val="both"/>
      </w:pPr>
      <w:r>
        <w:rPr>
          <w:rFonts w:ascii="Times New Roman"/>
          <w:b w:val="false"/>
          <w:i w:val="false"/>
          <w:color w:val="000000"/>
          <w:sz w:val="28"/>
        </w:rPr>
        <w:t>
      сведений об объектах пастбищной инфраструктуры и о сервитутах для прогона сельскохозяйственных животных;</w:t>
      </w:r>
    </w:p>
    <w:bookmarkEnd w:id="9"/>
    <w:bookmarkStart w:name="z19" w:id="10"/>
    <w:p>
      <w:pPr>
        <w:spacing w:after="0"/>
        <w:ind w:left="0"/>
        <w:jc w:val="both"/>
      </w:pPr>
      <w:r>
        <w:rPr>
          <w:rFonts w:ascii="Times New Roman"/>
          <w:b w:val="false"/>
          <w:i w:val="false"/>
          <w:color w:val="000000"/>
          <w:sz w:val="28"/>
        </w:rPr>
        <w:t>
      данных о численности поголовья сельскохозяйственных животных, полученных из базы данных идентификации сельскохозяйственных животных, с указанием их владельцев;</w:t>
      </w:r>
    </w:p>
    <w:bookmarkEnd w:id="10"/>
    <w:bookmarkStart w:name="z20" w:id="11"/>
    <w:p>
      <w:pPr>
        <w:spacing w:after="0"/>
        <w:ind w:left="0"/>
        <w:jc w:val="both"/>
      </w:pPr>
      <w:r>
        <w:rPr>
          <w:rFonts w:ascii="Times New Roman"/>
          <w:b w:val="false"/>
          <w:i w:val="false"/>
          <w:color w:val="000000"/>
          <w:sz w:val="28"/>
        </w:rPr>
        <w:t>
      данных о количества гуртов, отар, табунов, сформированных по видам и половозрастным группам сельскохозяйственных животных;</w:t>
      </w:r>
    </w:p>
    <w:bookmarkEnd w:id="11"/>
    <w:bookmarkStart w:name="z21" w:id="12"/>
    <w:p>
      <w:pPr>
        <w:spacing w:after="0"/>
        <w:ind w:left="0"/>
        <w:jc w:val="both"/>
      </w:pPr>
      <w:r>
        <w:rPr>
          <w:rFonts w:ascii="Times New Roman"/>
          <w:b w:val="false"/>
          <w:i w:val="false"/>
          <w:color w:val="000000"/>
          <w:sz w:val="28"/>
        </w:rPr>
        <w:t>
      сведений о численности поголовья сельскохозяйственных животных для выпаса на отгонных пастбищах;</w:t>
      </w:r>
    </w:p>
    <w:bookmarkEnd w:id="12"/>
    <w:bookmarkStart w:name="z22" w:id="13"/>
    <w:p>
      <w:pPr>
        <w:spacing w:after="0"/>
        <w:ind w:left="0"/>
        <w:jc w:val="both"/>
      </w:pPr>
      <w:r>
        <w:rPr>
          <w:rFonts w:ascii="Times New Roman"/>
          <w:b w:val="false"/>
          <w:i w:val="false"/>
          <w:color w:val="000000"/>
          <w:sz w:val="28"/>
        </w:rPr>
        <w:t>
      данных об особенностях выпаса сельскохозяйственных животных на культурных и аридных пастбищах, землях лесного, водного фондов и особо охраняемых природных территориях;</w:t>
      </w:r>
    </w:p>
    <w:bookmarkEnd w:id="13"/>
    <w:bookmarkStart w:name="z23" w:id="14"/>
    <w:p>
      <w:pPr>
        <w:spacing w:after="0"/>
        <w:ind w:left="0"/>
        <w:jc w:val="both"/>
      </w:pPr>
      <w:r>
        <w:rPr>
          <w:rFonts w:ascii="Times New Roman"/>
          <w:b w:val="false"/>
          <w:i w:val="false"/>
          <w:color w:val="000000"/>
          <w:sz w:val="28"/>
        </w:rPr>
        <w:t>
      рекомендуемых схем пастбищеоборотов.</w:t>
      </w:r>
    </w:p>
    <w:bookmarkEnd w:id="14"/>
    <w:bookmarkStart w:name="z24" w:id="15"/>
    <w:p>
      <w:pPr>
        <w:spacing w:after="0"/>
        <w:ind w:left="0"/>
        <w:jc w:val="both"/>
      </w:pPr>
      <w:r>
        <w:rPr>
          <w:rFonts w:ascii="Times New Roman"/>
          <w:b w:val="false"/>
          <w:i w:val="false"/>
          <w:color w:val="000000"/>
          <w:sz w:val="28"/>
        </w:rPr>
        <w:t>
      Бухар-Жырауский район расположен в северной части Карагандинской области. Район граничит с Осакаровским, Шетским, Абайским и Каркаралинским районами Карагандинской области, а также с Баянаульским районом Павлодарской области на севере.</w:t>
      </w:r>
    </w:p>
    <w:bookmarkEnd w:id="15"/>
    <w:bookmarkStart w:name="z25" w:id="16"/>
    <w:p>
      <w:pPr>
        <w:spacing w:after="0"/>
        <w:ind w:left="0"/>
        <w:jc w:val="both"/>
      </w:pPr>
      <w:r>
        <w:rPr>
          <w:rFonts w:ascii="Times New Roman"/>
          <w:b w:val="false"/>
          <w:i w:val="false"/>
          <w:color w:val="000000"/>
          <w:sz w:val="28"/>
        </w:rPr>
        <w:t>
      Район расположен в зоне умеренно-жарких, резко–засушливых степей. Климат резко-континентальный. Территория района находится в зоне рискованного земледелия. Согласно карте природного районирования Бухар-Жырауский район расположен в степной зоне умеренно-сухой степи. Преобладающие почвы - каштановые, темно-каштановые.</w:t>
      </w:r>
    </w:p>
    <w:bookmarkEnd w:id="16"/>
    <w:bookmarkStart w:name="z26" w:id="17"/>
    <w:p>
      <w:pPr>
        <w:spacing w:after="0"/>
        <w:ind w:left="0"/>
        <w:jc w:val="both"/>
      </w:pPr>
      <w:r>
        <w:rPr>
          <w:rFonts w:ascii="Times New Roman"/>
          <w:b w:val="false"/>
          <w:i w:val="false"/>
          <w:color w:val="000000"/>
          <w:sz w:val="28"/>
        </w:rPr>
        <w:t>
      В районе согласно административному делению числится 3 поселка, 62 сельских населенных пункта, расположенных в 26 сельских округах, (</w:t>
      </w:r>
      <w:r>
        <w:rPr>
          <w:rFonts w:ascii="Times New Roman"/>
          <w:b w:val="false"/>
          <w:i w:val="false"/>
          <w:color w:val="000000"/>
          <w:sz w:val="28"/>
        </w:rPr>
        <w:t>приложение 1</w:t>
      </w:r>
      <w:r>
        <w:rPr>
          <w:rFonts w:ascii="Times New Roman"/>
          <w:b w:val="false"/>
          <w:i w:val="false"/>
          <w:color w:val="000000"/>
          <w:sz w:val="28"/>
        </w:rPr>
        <w:t>).</w:t>
      </w:r>
    </w:p>
    <w:bookmarkEnd w:id="17"/>
    <w:bookmarkStart w:name="z27" w:id="18"/>
    <w:p>
      <w:pPr>
        <w:spacing w:after="0"/>
        <w:ind w:left="0"/>
        <w:jc w:val="both"/>
      </w:pPr>
      <w:r>
        <w:rPr>
          <w:rFonts w:ascii="Times New Roman"/>
          <w:b w:val="false"/>
          <w:i w:val="false"/>
          <w:color w:val="000000"/>
          <w:sz w:val="28"/>
        </w:rPr>
        <w:t>
      Площадь земель населенных пунктов составляет 372 063 га, в том числе пастбищ – 305 865га (</w:t>
      </w:r>
      <w:r>
        <w:rPr>
          <w:rFonts w:ascii="Times New Roman"/>
          <w:b w:val="false"/>
          <w:i w:val="false"/>
          <w:color w:val="000000"/>
          <w:sz w:val="28"/>
        </w:rPr>
        <w:t>приложение 2</w:t>
      </w:r>
      <w:r>
        <w:rPr>
          <w:rFonts w:ascii="Times New Roman"/>
          <w:b w:val="false"/>
          <w:i w:val="false"/>
          <w:color w:val="000000"/>
          <w:sz w:val="28"/>
        </w:rPr>
        <w:t>).</w:t>
      </w:r>
    </w:p>
    <w:bookmarkEnd w:id="18"/>
    <w:bookmarkStart w:name="z28" w:id="19"/>
    <w:p>
      <w:pPr>
        <w:spacing w:after="0"/>
        <w:ind w:left="0"/>
        <w:jc w:val="both"/>
      </w:pPr>
      <w:r>
        <w:rPr>
          <w:rFonts w:ascii="Times New Roman"/>
          <w:b w:val="false"/>
          <w:i w:val="false"/>
          <w:color w:val="000000"/>
          <w:sz w:val="28"/>
        </w:rPr>
        <w:t>
      Из земель сельских населенных пунктов для ведения крестьянских хозяйств предоставлено 5724 га пастбищ.</w:t>
      </w:r>
    </w:p>
    <w:bookmarkEnd w:id="19"/>
    <w:bookmarkStart w:name="z29" w:id="20"/>
    <w:p>
      <w:pPr>
        <w:spacing w:after="0"/>
        <w:ind w:left="0"/>
        <w:jc w:val="both"/>
      </w:pPr>
      <w:r>
        <w:rPr>
          <w:rFonts w:ascii="Times New Roman"/>
          <w:b w:val="false"/>
          <w:i w:val="false"/>
          <w:color w:val="000000"/>
          <w:sz w:val="28"/>
        </w:rPr>
        <w:t>
      Сведения о численности поголовья сельскохозяйственных животных в разрезе сельских округов Бухар-Жырауского района на 01 января 2024 года (</w:t>
      </w:r>
      <w:r>
        <w:rPr>
          <w:rFonts w:ascii="Times New Roman"/>
          <w:b w:val="false"/>
          <w:i w:val="false"/>
          <w:color w:val="000000"/>
          <w:sz w:val="28"/>
        </w:rPr>
        <w:t>приложение 3</w:t>
      </w:r>
      <w:r>
        <w:rPr>
          <w:rFonts w:ascii="Times New Roman"/>
          <w:b w:val="false"/>
          <w:i w:val="false"/>
          <w:color w:val="000000"/>
          <w:sz w:val="28"/>
        </w:rPr>
        <w:t>).</w:t>
      </w:r>
    </w:p>
    <w:bookmarkEnd w:id="20"/>
    <w:bookmarkStart w:name="z30" w:id="21"/>
    <w:p>
      <w:pPr>
        <w:spacing w:after="0"/>
        <w:ind w:left="0"/>
        <w:jc w:val="both"/>
      </w:pPr>
      <w:r>
        <w:rPr>
          <w:rFonts w:ascii="Times New Roman"/>
          <w:b w:val="false"/>
          <w:i w:val="false"/>
          <w:color w:val="000000"/>
          <w:sz w:val="28"/>
        </w:rPr>
        <w:t>
      Поголовье сельскохозяйственных животных сформированы в гурты, отары и табуны. По району организовано 116 гуртов КРС, 53 отары МРС и 55 табунов лошадей. Данные о количестве гуртов, отар, табунов сформированных по видам сельскохозяйственных животных в разрезе сельских округов (</w:t>
      </w:r>
      <w:r>
        <w:rPr>
          <w:rFonts w:ascii="Times New Roman"/>
          <w:b w:val="false"/>
          <w:i w:val="false"/>
          <w:color w:val="000000"/>
          <w:sz w:val="28"/>
        </w:rPr>
        <w:t>приложение 4</w:t>
      </w:r>
      <w:r>
        <w:rPr>
          <w:rFonts w:ascii="Times New Roman"/>
          <w:b w:val="false"/>
          <w:i w:val="false"/>
          <w:color w:val="000000"/>
          <w:sz w:val="28"/>
        </w:rPr>
        <w:t>).</w:t>
      </w:r>
    </w:p>
    <w:bookmarkEnd w:id="21"/>
    <w:bookmarkStart w:name="z31" w:id="22"/>
    <w:p>
      <w:pPr>
        <w:spacing w:after="0"/>
        <w:ind w:left="0"/>
        <w:jc w:val="both"/>
      </w:pPr>
      <w:r>
        <w:rPr>
          <w:rFonts w:ascii="Times New Roman"/>
          <w:b w:val="false"/>
          <w:i w:val="false"/>
          <w:color w:val="000000"/>
          <w:sz w:val="28"/>
        </w:rPr>
        <w:t>
      Согласно материалам геоботанического обследования преобладающий тип пастбищных угодий – тырсово-типчаково-кустарниковые с полынниками. Качество травостоя среднее. Пастбища являются весенне- летне-осенними пастбищами для всех видов скота. В зависимости от преобладающего типа пастбищ определена норма площади пастбищ на 1 голову сельскохозяйственных животных (</w:t>
      </w:r>
      <w:r>
        <w:rPr>
          <w:rFonts w:ascii="Times New Roman"/>
          <w:b w:val="false"/>
          <w:i w:val="false"/>
          <w:color w:val="000000"/>
          <w:sz w:val="28"/>
        </w:rPr>
        <w:t>Приложение</w:t>
      </w:r>
      <w:r>
        <w:rPr>
          <w:rFonts w:ascii="Times New Roman"/>
          <w:b w:val="false"/>
          <w:i w:val="false"/>
          <w:color w:val="000000"/>
          <w:sz w:val="28"/>
        </w:rPr>
        <w:t xml:space="preserve"> к приказу Министра сельского хозяйства Республики Казахстан от 14 апреля 2015 года № 3-3/332) и произведен расчет потребности в пастбищных угодьях:</w:t>
      </w:r>
    </w:p>
    <w:bookmarkEnd w:id="22"/>
    <w:bookmarkStart w:name="z32" w:id="23"/>
    <w:p>
      <w:pPr>
        <w:spacing w:after="0"/>
        <w:ind w:left="0"/>
        <w:jc w:val="both"/>
      </w:pPr>
      <w:r>
        <w:rPr>
          <w:rFonts w:ascii="Times New Roman"/>
          <w:b w:val="false"/>
          <w:i w:val="false"/>
          <w:color w:val="000000"/>
          <w:sz w:val="28"/>
        </w:rPr>
        <w:t>
      1 голова КРС - 12,5 га;</w:t>
      </w:r>
    </w:p>
    <w:bookmarkEnd w:id="23"/>
    <w:bookmarkStart w:name="z33" w:id="24"/>
    <w:p>
      <w:pPr>
        <w:spacing w:after="0"/>
        <w:ind w:left="0"/>
        <w:jc w:val="both"/>
      </w:pPr>
      <w:r>
        <w:rPr>
          <w:rFonts w:ascii="Times New Roman"/>
          <w:b w:val="false"/>
          <w:i w:val="false"/>
          <w:color w:val="000000"/>
          <w:sz w:val="28"/>
        </w:rPr>
        <w:t>
      1 голова МРС – 2,5 га;</w:t>
      </w:r>
    </w:p>
    <w:bookmarkEnd w:id="24"/>
    <w:bookmarkStart w:name="z34" w:id="25"/>
    <w:p>
      <w:pPr>
        <w:spacing w:after="0"/>
        <w:ind w:left="0"/>
        <w:jc w:val="both"/>
      </w:pPr>
      <w:r>
        <w:rPr>
          <w:rFonts w:ascii="Times New Roman"/>
          <w:b w:val="false"/>
          <w:i w:val="false"/>
          <w:color w:val="000000"/>
          <w:sz w:val="28"/>
        </w:rPr>
        <w:t>
      1 голова лошади – 15,0 га.</w:t>
      </w:r>
    </w:p>
    <w:bookmarkEnd w:id="25"/>
    <w:bookmarkStart w:name="z35" w:id="26"/>
    <w:p>
      <w:pPr>
        <w:spacing w:after="0"/>
        <w:ind w:left="0"/>
        <w:jc w:val="both"/>
      </w:pPr>
      <w:r>
        <w:rPr>
          <w:rFonts w:ascii="Times New Roman"/>
          <w:b w:val="false"/>
          <w:i w:val="false"/>
          <w:color w:val="000000"/>
          <w:sz w:val="28"/>
        </w:rPr>
        <w:t>
      На естественных пастбищах предусматривается организация трехпольного пастбищеоборота со сроками стравливания с 15 апреля по 15 октября. Схема с обозначением рекомендуемых схем пастбищеоборотов пастбищ (</w:t>
      </w:r>
      <w:r>
        <w:rPr>
          <w:rFonts w:ascii="Times New Roman"/>
          <w:b w:val="false"/>
          <w:i w:val="false"/>
          <w:color w:val="000000"/>
          <w:sz w:val="28"/>
        </w:rPr>
        <w:t>приложение 5</w:t>
      </w:r>
      <w:r>
        <w:rPr>
          <w:rFonts w:ascii="Times New Roman"/>
          <w:b w:val="false"/>
          <w:i w:val="false"/>
          <w:color w:val="000000"/>
          <w:sz w:val="28"/>
        </w:rPr>
        <w:t>).</w:t>
      </w:r>
    </w:p>
    <w:bookmarkEnd w:id="26"/>
    <w:bookmarkStart w:name="z36" w:id="27"/>
    <w:p>
      <w:pPr>
        <w:spacing w:after="0"/>
        <w:ind w:left="0"/>
        <w:jc w:val="both"/>
      </w:pPr>
      <w:r>
        <w:rPr>
          <w:rFonts w:ascii="Times New Roman"/>
          <w:b w:val="false"/>
          <w:i w:val="false"/>
          <w:color w:val="000000"/>
          <w:sz w:val="28"/>
        </w:rPr>
        <w:t>
      Водопойные пункты размещают с учетом видов и групп выпасного поголовью животных, сезонности их использования участков, рельефа местности. Лучшими источниками пастбищного водоснабжения являются реки, озера и пруды с проточной водой.</w:t>
      </w:r>
    </w:p>
    <w:bookmarkEnd w:id="2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24 апреля 2017 года №173 "Об утверждении Правил рационального использования пастбищ" утверждена среднесуточная норма потребления воды по видам сельскохозяйственных животных:</w:t>
      </w:r>
    </w:p>
    <w:bookmarkStart w:name="z38" w:id="28"/>
    <w:p>
      <w:pPr>
        <w:spacing w:after="0"/>
        <w:ind w:left="0"/>
        <w:jc w:val="both"/>
      </w:pPr>
      <w:r>
        <w:rPr>
          <w:rFonts w:ascii="Times New Roman"/>
          <w:b w:val="false"/>
          <w:i w:val="false"/>
          <w:color w:val="000000"/>
          <w:sz w:val="28"/>
        </w:rPr>
        <w:t>
      для крупного рогатого скота и лошадей 45-60 литров; для молодняка в возрасте 1-2 года 25-35 литров;</w:t>
      </w:r>
    </w:p>
    <w:bookmarkEnd w:id="28"/>
    <w:bookmarkStart w:name="z39" w:id="29"/>
    <w:p>
      <w:pPr>
        <w:spacing w:after="0"/>
        <w:ind w:left="0"/>
        <w:jc w:val="both"/>
      </w:pPr>
      <w:r>
        <w:rPr>
          <w:rFonts w:ascii="Times New Roman"/>
          <w:b w:val="false"/>
          <w:i w:val="false"/>
          <w:color w:val="000000"/>
          <w:sz w:val="28"/>
        </w:rPr>
        <w:t>
      для молодняка младше одного года 10-15 литров; для овец и коз 3-5 литров;</w:t>
      </w:r>
    </w:p>
    <w:bookmarkEnd w:id="29"/>
    <w:bookmarkStart w:name="z40" w:id="30"/>
    <w:p>
      <w:pPr>
        <w:spacing w:after="0"/>
        <w:ind w:left="0"/>
        <w:jc w:val="both"/>
      </w:pPr>
      <w:r>
        <w:rPr>
          <w:rFonts w:ascii="Times New Roman"/>
          <w:b w:val="false"/>
          <w:i w:val="false"/>
          <w:color w:val="000000"/>
          <w:sz w:val="28"/>
        </w:rPr>
        <w:t>
      для ягнят 1-2 литра.</w:t>
      </w:r>
    </w:p>
    <w:bookmarkEnd w:id="30"/>
    <w:bookmarkStart w:name="z41" w:id="31"/>
    <w:p>
      <w:pPr>
        <w:spacing w:after="0"/>
        <w:ind w:left="0"/>
        <w:jc w:val="both"/>
      </w:pPr>
      <w:r>
        <w:rPr>
          <w:rFonts w:ascii="Times New Roman"/>
          <w:b w:val="false"/>
          <w:i w:val="false"/>
          <w:color w:val="000000"/>
          <w:sz w:val="28"/>
        </w:rPr>
        <w:t>
      Допустимое расстояние от пастбища до водопоя для коров – 1,5 км, для телят - 1 км, для молодняка крупного рогатого скота – 2,5 км, для овец и коз – до 5 км, для лошадей и верблюдов до - 6-7 км.</w:t>
      </w:r>
    </w:p>
    <w:bookmarkEnd w:id="31"/>
    <w:bookmarkStart w:name="z42" w:id="32"/>
    <w:p>
      <w:pPr>
        <w:spacing w:after="0"/>
        <w:ind w:left="0"/>
        <w:jc w:val="both"/>
      </w:pPr>
      <w:r>
        <w:rPr>
          <w:rFonts w:ascii="Times New Roman"/>
          <w:b w:val="false"/>
          <w:i w:val="false"/>
          <w:color w:val="000000"/>
          <w:sz w:val="28"/>
        </w:rPr>
        <w:t>
      Пастбищные земли Бухар-Жырауского района полностью обеспечены водой (</w:t>
      </w:r>
      <w:r>
        <w:rPr>
          <w:rFonts w:ascii="Times New Roman"/>
          <w:b w:val="false"/>
          <w:i w:val="false"/>
          <w:color w:val="000000"/>
          <w:sz w:val="28"/>
        </w:rPr>
        <w:t>приложение 6</w:t>
      </w:r>
      <w:r>
        <w:rPr>
          <w:rFonts w:ascii="Times New Roman"/>
          <w:b w:val="false"/>
          <w:i w:val="false"/>
          <w:color w:val="000000"/>
          <w:sz w:val="28"/>
        </w:rPr>
        <w:t>).</w:t>
      </w:r>
    </w:p>
    <w:bookmarkEnd w:id="32"/>
    <w:bookmarkStart w:name="z43" w:id="33"/>
    <w:p>
      <w:pPr>
        <w:spacing w:after="0"/>
        <w:ind w:left="0"/>
        <w:jc w:val="both"/>
      </w:pPr>
      <w:r>
        <w:rPr>
          <w:rFonts w:ascii="Times New Roman"/>
          <w:b w:val="false"/>
          <w:i w:val="false"/>
          <w:color w:val="000000"/>
          <w:sz w:val="28"/>
        </w:rPr>
        <w:t>
      Сведения о ветеринарно-санитарных объектах на территории Бухар- Жырауского района (</w:t>
      </w:r>
      <w:r>
        <w:rPr>
          <w:rFonts w:ascii="Times New Roman"/>
          <w:b w:val="false"/>
          <w:i w:val="false"/>
          <w:color w:val="000000"/>
          <w:sz w:val="28"/>
        </w:rPr>
        <w:t>приложениу 7</w:t>
      </w:r>
      <w:r>
        <w:rPr>
          <w:rFonts w:ascii="Times New Roman"/>
          <w:b w:val="false"/>
          <w:i w:val="false"/>
          <w:color w:val="000000"/>
          <w:sz w:val="28"/>
        </w:rPr>
        <w:t>).</w:t>
      </w:r>
    </w:p>
    <w:bookmarkEnd w:id="33"/>
    <w:bookmarkStart w:name="z44" w:id="34"/>
    <w:p>
      <w:pPr>
        <w:spacing w:after="0"/>
        <w:ind w:left="0"/>
        <w:jc w:val="both"/>
      </w:pPr>
      <w:r>
        <w:rPr>
          <w:rFonts w:ascii="Times New Roman"/>
          <w:b w:val="false"/>
          <w:i w:val="false"/>
          <w:color w:val="000000"/>
          <w:sz w:val="28"/>
        </w:rPr>
        <w:t>
      Скотопрогоны. Для передвижения сельскохозяйственных животных запроектированы скотопрогоны. Общая площадь под скотопрогонами 5 га. Скотопрогоны предусматриваются для предупреждения вытаптывания травостоя естественных трав и посевов сельскохозяйственных культур. Сведений о наличии сервитутов для прогона сельскохозяйственных животных не имеется.</w:t>
      </w:r>
    </w:p>
    <w:bookmarkEnd w:id="34"/>
    <w:bookmarkStart w:name="z45" w:id="35"/>
    <w:p>
      <w:pPr>
        <w:spacing w:after="0"/>
        <w:ind w:left="0"/>
        <w:jc w:val="both"/>
      </w:pPr>
      <w:r>
        <w:rPr>
          <w:rFonts w:ascii="Times New Roman"/>
          <w:b w:val="false"/>
          <w:i w:val="false"/>
          <w:color w:val="000000"/>
          <w:sz w:val="28"/>
        </w:rPr>
        <w:t>
      По Плану для выпаса сельскохозяйственных животных требуется 765 843 га пастбищ. Выделено для выпаса - 316 975 га пастбищ, в том числе 16 834 га пастбищ на отгонных земельных участках (</w:t>
      </w:r>
      <w:r>
        <w:rPr>
          <w:rFonts w:ascii="Times New Roman"/>
          <w:b w:val="false"/>
          <w:i w:val="false"/>
          <w:color w:val="000000"/>
          <w:sz w:val="28"/>
        </w:rPr>
        <w:t>приложение 8</w:t>
      </w:r>
      <w:r>
        <w:rPr>
          <w:rFonts w:ascii="Times New Roman"/>
          <w:b w:val="false"/>
          <w:i w:val="false"/>
          <w:color w:val="000000"/>
          <w:sz w:val="28"/>
        </w:rPr>
        <w:t>).</w:t>
      </w:r>
    </w:p>
    <w:bookmarkEnd w:id="35"/>
    <w:bookmarkStart w:name="z46" w:id="36"/>
    <w:p>
      <w:pPr>
        <w:spacing w:after="0"/>
        <w:ind w:left="0"/>
        <w:jc w:val="both"/>
      </w:pPr>
      <w:r>
        <w:rPr>
          <w:rFonts w:ascii="Times New Roman"/>
          <w:b w:val="false"/>
          <w:i w:val="false"/>
          <w:color w:val="000000"/>
          <w:sz w:val="28"/>
        </w:rPr>
        <w:t>
      Для увеличения процента обеспеченности пастбищными угодьями в сельских округах часть поголовья сельскохозяйственных животных закреплены на отгонных земельных участках из земель сельских округов, а также согласно заключенным меморандумов с крестьянскими хозяйствами. Закрепление поголовья животных на отгонных земельных участках согласовано с акимами сельских округов.</w:t>
      </w:r>
    </w:p>
    <w:bookmarkEnd w:id="36"/>
    <w:bookmarkStart w:name="z47" w:id="37"/>
    <w:p>
      <w:pPr>
        <w:spacing w:after="0"/>
        <w:ind w:left="0"/>
        <w:jc w:val="both"/>
      </w:pPr>
      <w:r>
        <w:rPr>
          <w:rFonts w:ascii="Times New Roman"/>
          <w:b w:val="false"/>
          <w:i w:val="false"/>
          <w:color w:val="000000"/>
          <w:sz w:val="28"/>
        </w:rPr>
        <w:t>
      Процент обеспеченности сельскохозяйственных животных пастбищами по району составляет 41%. Для восполнения недостающих пастбищных угодий необходимо 448 868 га. Процент обеспеченности пастбищными угодьями в разрезе сельских округов (</w:t>
      </w:r>
      <w:r>
        <w:rPr>
          <w:rFonts w:ascii="Times New Roman"/>
          <w:b w:val="false"/>
          <w:i w:val="false"/>
          <w:color w:val="000000"/>
          <w:sz w:val="28"/>
        </w:rPr>
        <w:t>приложении 8</w:t>
      </w:r>
      <w:r>
        <w:rPr>
          <w:rFonts w:ascii="Times New Roman"/>
          <w:b w:val="false"/>
          <w:i w:val="false"/>
          <w:color w:val="000000"/>
          <w:sz w:val="28"/>
        </w:rPr>
        <w:t>).</w:t>
      </w:r>
    </w:p>
    <w:bookmarkEnd w:id="37"/>
    <w:bookmarkStart w:name="z48" w:id="38"/>
    <w:p>
      <w:pPr>
        <w:spacing w:after="0"/>
        <w:ind w:left="0"/>
        <w:jc w:val="both"/>
      </w:pPr>
      <w:r>
        <w:rPr>
          <w:rFonts w:ascii="Times New Roman"/>
          <w:b w:val="false"/>
          <w:i w:val="false"/>
          <w:color w:val="000000"/>
          <w:sz w:val="28"/>
        </w:rPr>
        <w:t xml:space="preserve">
      Сложившуюся потребность пастбищных угодий, необходимо восполнить за счет выпаса сельскохозяйственных животных населения путем заключения меморандума согласно </w:t>
      </w:r>
      <w:r>
        <w:rPr>
          <w:rFonts w:ascii="Times New Roman"/>
          <w:b w:val="false"/>
          <w:i w:val="false"/>
          <w:color w:val="000000"/>
          <w:sz w:val="28"/>
        </w:rPr>
        <w:t>пункту 1</w:t>
      </w:r>
      <w:r>
        <w:rPr>
          <w:rFonts w:ascii="Times New Roman"/>
          <w:b w:val="false"/>
          <w:i w:val="false"/>
          <w:color w:val="000000"/>
          <w:sz w:val="28"/>
        </w:rPr>
        <w:t xml:space="preserve">, статьи 12 Закона "О пастбищах" на землях, неиспользуюмых крестьянскими хозяйствами округа, которыми можно восполнить недостающую площадь, необходимую для выпаса сельскохозяйственных животных населения, или путем изъятия неиспользуемых или не нерационально используемых пастбищных угодий согласно </w:t>
      </w:r>
      <w:r>
        <w:rPr>
          <w:rFonts w:ascii="Times New Roman"/>
          <w:b w:val="false"/>
          <w:i w:val="false"/>
          <w:color w:val="000000"/>
          <w:sz w:val="28"/>
        </w:rPr>
        <w:t>пункту 3</w:t>
      </w:r>
      <w:r>
        <w:rPr>
          <w:rFonts w:ascii="Times New Roman"/>
          <w:b w:val="false"/>
          <w:i w:val="false"/>
          <w:color w:val="000000"/>
          <w:sz w:val="28"/>
        </w:rPr>
        <w:t xml:space="preserve"> статьи 14 Закона.</w:t>
      </w:r>
    </w:p>
    <w:bookmarkEnd w:id="38"/>
    <w:bookmarkStart w:name="z49" w:id="39"/>
    <w:p>
      <w:pPr>
        <w:spacing w:after="0"/>
        <w:ind w:left="0"/>
        <w:jc w:val="both"/>
      </w:pPr>
      <w:r>
        <w:rPr>
          <w:rFonts w:ascii="Times New Roman"/>
          <w:b w:val="false"/>
          <w:i w:val="false"/>
          <w:color w:val="000000"/>
          <w:sz w:val="28"/>
        </w:rPr>
        <w:t xml:space="preserve">
      Остальные недостающие пастбищные угодья для выпаса сельскохозяйственных животных населения необходимо восполнить согласно </w:t>
      </w:r>
      <w:r>
        <w:rPr>
          <w:rFonts w:ascii="Times New Roman"/>
          <w:b w:val="false"/>
          <w:i w:val="false"/>
          <w:color w:val="000000"/>
          <w:sz w:val="28"/>
        </w:rPr>
        <w:t>статьи 15</w:t>
      </w:r>
      <w:r>
        <w:rPr>
          <w:rFonts w:ascii="Times New Roman"/>
          <w:b w:val="false"/>
          <w:i w:val="false"/>
          <w:color w:val="000000"/>
          <w:sz w:val="28"/>
        </w:rPr>
        <w:t xml:space="preserve"> Закона "О пастбищах" путем перевода пастбищных земель из земель запаса района в земли населенного пункта, а также путем обновления многолетних трав и восстановления деградированных пастбищ.</w:t>
      </w:r>
    </w:p>
    <w:bookmarkEnd w:id="39"/>
    <w:bookmarkStart w:name="z50" w:id="40"/>
    <w:p>
      <w:pPr>
        <w:spacing w:after="0"/>
        <w:ind w:left="0"/>
        <w:jc w:val="both"/>
      </w:pPr>
      <w:r>
        <w:rPr>
          <w:rFonts w:ascii="Times New Roman"/>
          <w:b w:val="false"/>
          <w:i w:val="false"/>
          <w:color w:val="000000"/>
          <w:sz w:val="28"/>
        </w:rPr>
        <w:t>
      План содержит:</w:t>
      </w:r>
    </w:p>
    <w:bookmarkEnd w:id="40"/>
    <w:bookmarkStart w:name="z51" w:id="41"/>
    <w:p>
      <w:pPr>
        <w:spacing w:after="0"/>
        <w:ind w:left="0"/>
        <w:jc w:val="both"/>
      </w:pPr>
      <w:r>
        <w:rPr>
          <w:rFonts w:ascii="Times New Roman"/>
          <w:b w:val="false"/>
          <w:i w:val="false"/>
          <w:color w:val="000000"/>
          <w:sz w:val="28"/>
        </w:rPr>
        <w:t>
      1) схемы расположения пастбищ на территории административно- территориальной единицы (</w:t>
      </w:r>
      <w:r>
        <w:rPr>
          <w:rFonts w:ascii="Times New Roman"/>
          <w:b w:val="false"/>
          <w:i w:val="false"/>
          <w:color w:val="000000"/>
          <w:sz w:val="28"/>
        </w:rPr>
        <w:t>приложения 9</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w:t>
      </w:r>
      <w:r>
        <w:rPr>
          <w:rFonts w:ascii="Times New Roman"/>
          <w:b w:val="false"/>
          <w:i w:val="false"/>
          <w:color w:val="000000"/>
          <w:sz w:val="28"/>
        </w:rPr>
        <w:t>56</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w:t>
      </w:r>
      <w:r>
        <w:rPr>
          <w:rFonts w:ascii="Times New Roman"/>
          <w:b w:val="false"/>
          <w:i w:val="false"/>
          <w:color w:val="000000"/>
          <w:sz w:val="28"/>
        </w:rPr>
        <w:t>140</w:t>
      </w:r>
      <w:r>
        <w:rPr>
          <w:rFonts w:ascii="Times New Roman"/>
          <w:b w:val="false"/>
          <w:i w:val="false"/>
          <w:color w:val="000000"/>
          <w:sz w:val="28"/>
        </w:rPr>
        <w:t xml:space="preserve">, </w:t>
      </w:r>
      <w:r>
        <w:rPr>
          <w:rFonts w:ascii="Times New Roman"/>
          <w:b w:val="false"/>
          <w:i w:val="false"/>
          <w:color w:val="000000"/>
          <w:sz w:val="28"/>
        </w:rPr>
        <w:t>144</w:t>
      </w:r>
      <w:r>
        <w:rPr>
          <w:rFonts w:ascii="Times New Roman"/>
          <w:b w:val="false"/>
          <w:i w:val="false"/>
          <w:color w:val="000000"/>
          <w:sz w:val="28"/>
        </w:rPr>
        <w:t xml:space="preserve">, </w:t>
      </w:r>
      <w:r>
        <w:rPr>
          <w:rFonts w:ascii="Times New Roman"/>
          <w:b w:val="false"/>
          <w:i w:val="false"/>
          <w:color w:val="000000"/>
          <w:sz w:val="28"/>
        </w:rPr>
        <w:t>148</w:t>
      </w:r>
      <w:r>
        <w:rPr>
          <w:rFonts w:ascii="Times New Roman"/>
          <w:b w:val="false"/>
          <w:i w:val="false"/>
          <w:color w:val="000000"/>
          <w:sz w:val="28"/>
        </w:rPr>
        <w:t xml:space="preserve">, </w:t>
      </w:r>
      <w:r>
        <w:rPr>
          <w:rFonts w:ascii="Times New Roman"/>
          <w:b w:val="false"/>
          <w:i w:val="false"/>
          <w:color w:val="000000"/>
          <w:sz w:val="28"/>
        </w:rPr>
        <w:t>152</w:t>
      </w:r>
      <w:r>
        <w:rPr>
          <w:rFonts w:ascii="Times New Roman"/>
          <w:b w:val="false"/>
          <w:i w:val="false"/>
          <w:color w:val="000000"/>
          <w:sz w:val="28"/>
        </w:rPr>
        <w:t xml:space="preserve">, </w:t>
      </w:r>
      <w:r>
        <w:rPr>
          <w:rFonts w:ascii="Times New Roman"/>
          <w:b w:val="false"/>
          <w:i w:val="false"/>
          <w:color w:val="000000"/>
          <w:sz w:val="28"/>
        </w:rPr>
        <w:t>166</w:t>
      </w:r>
      <w:r>
        <w:rPr>
          <w:rFonts w:ascii="Times New Roman"/>
          <w:b w:val="false"/>
          <w:i w:val="false"/>
          <w:color w:val="000000"/>
          <w:sz w:val="28"/>
        </w:rPr>
        <w:t xml:space="preserve">,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185</w:t>
      </w:r>
      <w:r>
        <w:rPr>
          <w:rFonts w:ascii="Times New Roman"/>
          <w:b w:val="false"/>
          <w:i w:val="false"/>
          <w:color w:val="000000"/>
          <w:sz w:val="28"/>
        </w:rPr>
        <w:t xml:space="preserve">,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w:t>
      </w:r>
      <w:r>
        <w:rPr>
          <w:rFonts w:ascii="Times New Roman"/>
          <w:b w:val="false"/>
          <w:i w:val="false"/>
          <w:color w:val="000000"/>
          <w:sz w:val="28"/>
        </w:rPr>
        <w:t>344</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352</w:t>
      </w:r>
      <w:r>
        <w:rPr>
          <w:rFonts w:ascii="Times New Roman"/>
          <w:b w:val="false"/>
          <w:i w:val="false"/>
          <w:color w:val="000000"/>
          <w:sz w:val="28"/>
        </w:rPr>
        <w:t>);</w:t>
      </w:r>
    </w:p>
    <w:bookmarkEnd w:id="41"/>
    <w:bookmarkStart w:name="z52" w:id="42"/>
    <w:p>
      <w:pPr>
        <w:spacing w:after="0"/>
        <w:ind w:left="0"/>
        <w:jc w:val="both"/>
      </w:pPr>
      <w:r>
        <w:rPr>
          <w:rFonts w:ascii="Times New Roman"/>
          <w:b w:val="false"/>
          <w:i w:val="false"/>
          <w:color w:val="000000"/>
          <w:sz w:val="28"/>
        </w:rPr>
        <w:t>
      2) схемы пастбищ, предназначенных для нужд населения по выпасу сельскохозяйственных животных личного подворья, в том числе общественных пастбищ (</w:t>
      </w:r>
      <w:r>
        <w:rPr>
          <w:rFonts w:ascii="Times New Roman"/>
          <w:b w:val="false"/>
          <w:i w:val="false"/>
          <w:color w:val="000000"/>
          <w:sz w:val="28"/>
        </w:rPr>
        <w:t>приложения 10</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174</w:t>
      </w:r>
      <w:r>
        <w:rPr>
          <w:rFonts w:ascii="Times New Roman"/>
          <w:b w:val="false"/>
          <w:i w:val="false"/>
          <w:color w:val="000000"/>
          <w:sz w:val="28"/>
        </w:rPr>
        <w:t xml:space="preserve">,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182</w:t>
      </w:r>
      <w:r>
        <w:rPr>
          <w:rFonts w:ascii="Times New Roman"/>
          <w:b w:val="false"/>
          <w:i w:val="false"/>
          <w:color w:val="000000"/>
          <w:sz w:val="28"/>
        </w:rPr>
        <w:t xml:space="preserve">, </w:t>
      </w:r>
      <w:r>
        <w:rPr>
          <w:rFonts w:ascii="Times New Roman"/>
          <w:b w:val="false"/>
          <w:i w:val="false"/>
          <w:color w:val="000000"/>
          <w:sz w:val="28"/>
        </w:rPr>
        <w:t>186</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353</w:t>
      </w:r>
      <w:r>
        <w:rPr>
          <w:rFonts w:ascii="Times New Roman"/>
          <w:b w:val="false"/>
          <w:i w:val="false"/>
          <w:color w:val="000000"/>
          <w:sz w:val="28"/>
        </w:rPr>
        <w:t>);</w:t>
      </w:r>
    </w:p>
    <w:bookmarkEnd w:id="42"/>
    <w:bookmarkStart w:name="z53" w:id="43"/>
    <w:p>
      <w:pPr>
        <w:spacing w:after="0"/>
        <w:ind w:left="0"/>
        <w:jc w:val="both"/>
      </w:pPr>
      <w:r>
        <w:rPr>
          <w:rFonts w:ascii="Times New Roman"/>
          <w:b w:val="false"/>
          <w:i w:val="false"/>
          <w:color w:val="000000"/>
          <w:sz w:val="28"/>
        </w:rPr>
        <w:t>
      3) рекомендуемую схему пастбищеоборотов;</w:t>
      </w:r>
    </w:p>
    <w:bookmarkEnd w:id="43"/>
    <w:bookmarkStart w:name="z54" w:id="44"/>
    <w:p>
      <w:pPr>
        <w:spacing w:after="0"/>
        <w:ind w:left="0"/>
        <w:jc w:val="both"/>
      </w:pPr>
      <w:r>
        <w:rPr>
          <w:rFonts w:ascii="Times New Roman"/>
          <w:b w:val="false"/>
          <w:i w:val="false"/>
          <w:color w:val="000000"/>
          <w:sz w:val="28"/>
        </w:rPr>
        <w:t>
      4) схемы c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w:t>
      </w:r>
      <w:r>
        <w:rPr>
          <w:rFonts w:ascii="Times New Roman"/>
          <w:b w:val="false"/>
          <w:i w:val="false"/>
          <w:color w:val="000000"/>
          <w:sz w:val="28"/>
        </w:rPr>
        <w:t>приложения 11</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 xml:space="preserve">, </w:t>
      </w:r>
      <w:r>
        <w:rPr>
          <w:rFonts w:ascii="Times New Roman"/>
          <w:b w:val="false"/>
          <w:i w:val="false"/>
          <w:color w:val="000000"/>
          <w:sz w:val="28"/>
        </w:rPr>
        <w:t>150</w:t>
      </w:r>
      <w:r>
        <w:rPr>
          <w:rFonts w:ascii="Times New Roman"/>
          <w:b w:val="false"/>
          <w:i w:val="false"/>
          <w:color w:val="000000"/>
          <w:sz w:val="28"/>
        </w:rPr>
        <w:t xml:space="preserve">, </w:t>
      </w:r>
      <w:r>
        <w:rPr>
          <w:rFonts w:ascii="Times New Roman"/>
          <w:b w:val="false"/>
          <w:i w:val="false"/>
          <w:color w:val="000000"/>
          <w:sz w:val="28"/>
        </w:rPr>
        <w:t>154</w:t>
      </w:r>
      <w:r>
        <w:rPr>
          <w:rFonts w:ascii="Times New Roman"/>
          <w:b w:val="false"/>
          <w:i w:val="false"/>
          <w:color w:val="000000"/>
          <w:sz w:val="28"/>
        </w:rPr>
        <w:t xml:space="preserve">, </w:t>
      </w:r>
      <w:r>
        <w:rPr>
          <w:rFonts w:ascii="Times New Roman"/>
          <w:b w:val="false"/>
          <w:i w:val="false"/>
          <w:color w:val="000000"/>
          <w:sz w:val="28"/>
        </w:rPr>
        <w:t>158</w:t>
      </w:r>
      <w:r>
        <w:rPr>
          <w:rFonts w:ascii="Times New Roman"/>
          <w:b w:val="false"/>
          <w:i w:val="false"/>
          <w:color w:val="000000"/>
          <w:sz w:val="28"/>
        </w:rPr>
        <w:t xml:space="preserve">,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164</w:t>
      </w:r>
      <w:r>
        <w:rPr>
          <w:rFonts w:ascii="Times New Roman"/>
          <w:b w:val="false"/>
          <w:i w:val="false"/>
          <w:color w:val="000000"/>
          <w:sz w:val="28"/>
        </w:rPr>
        <w:t xml:space="preserve">, </w:t>
      </w:r>
      <w:r>
        <w:rPr>
          <w:rFonts w:ascii="Times New Roman"/>
          <w:b w:val="false"/>
          <w:i w:val="false"/>
          <w:color w:val="000000"/>
          <w:sz w:val="28"/>
        </w:rPr>
        <w:t>168</w:t>
      </w:r>
      <w:r>
        <w:rPr>
          <w:rFonts w:ascii="Times New Roman"/>
          <w:b w:val="false"/>
          <w:i w:val="false"/>
          <w:color w:val="000000"/>
          <w:sz w:val="28"/>
        </w:rPr>
        <w:t xml:space="preserve">,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183</w:t>
      </w:r>
      <w:r>
        <w:rPr>
          <w:rFonts w:ascii="Times New Roman"/>
          <w:b w:val="false"/>
          <w:i w:val="false"/>
          <w:color w:val="000000"/>
          <w:sz w:val="28"/>
        </w:rPr>
        <w:t xml:space="preserve">, </w:t>
      </w:r>
      <w:r>
        <w:rPr>
          <w:rFonts w:ascii="Times New Roman"/>
          <w:b w:val="false"/>
          <w:i w:val="false"/>
          <w:color w:val="000000"/>
          <w:sz w:val="28"/>
        </w:rPr>
        <w:t>187</w:t>
      </w:r>
      <w:r>
        <w:rPr>
          <w:rFonts w:ascii="Times New Roman"/>
          <w:b w:val="false"/>
          <w:i w:val="false"/>
          <w:color w:val="000000"/>
          <w:sz w:val="28"/>
        </w:rPr>
        <w:t xml:space="preserve">,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w:t>
      </w:r>
      <w:r>
        <w:rPr>
          <w:rFonts w:ascii="Times New Roman"/>
          <w:b w:val="false"/>
          <w:i w:val="false"/>
          <w:color w:val="000000"/>
          <w:sz w:val="28"/>
        </w:rPr>
        <w:t>350</w:t>
      </w:r>
      <w:r>
        <w:rPr>
          <w:rFonts w:ascii="Times New Roman"/>
          <w:b w:val="false"/>
          <w:i w:val="false"/>
          <w:color w:val="000000"/>
          <w:sz w:val="28"/>
        </w:rPr>
        <w:t xml:space="preserve">, </w:t>
      </w:r>
      <w:r>
        <w:rPr>
          <w:rFonts w:ascii="Times New Roman"/>
          <w:b w:val="false"/>
          <w:i w:val="false"/>
          <w:color w:val="000000"/>
          <w:sz w:val="28"/>
        </w:rPr>
        <w:t>354</w:t>
      </w:r>
      <w:r>
        <w:rPr>
          <w:rFonts w:ascii="Times New Roman"/>
          <w:b w:val="false"/>
          <w:i w:val="false"/>
          <w:color w:val="000000"/>
          <w:sz w:val="28"/>
        </w:rPr>
        <w:t>);</w:t>
      </w:r>
    </w:p>
    <w:bookmarkEnd w:id="44"/>
    <w:bookmarkStart w:name="z55" w:id="45"/>
    <w:p>
      <w:pPr>
        <w:spacing w:after="0"/>
        <w:ind w:left="0"/>
        <w:jc w:val="both"/>
      </w:pPr>
      <w:r>
        <w:rPr>
          <w:rFonts w:ascii="Times New Roman"/>
          <w:b w:val="false"/>
          <w:i w:val="false"/>
          <w:color w:val="000000"/>
          <w:sz w:val="28"/>
        </w:rPr>
        <w:t>
      5) схемы с обозначением пастбищ, которые могут быть предоставлены в землепользование пастбищепользователям (</w:t>
      </w:r>
      <w:r>
        <w:rPr>
          <w:rFonts w:ascii="Times New Roman"/>
          <w:b w:val="false"/>
          <w:i w:val="false"/>
          <w:color w:val="000000"/>
          <w:sz w:val="28"/>
        </w:rPr>
        <w:t>приложения 13</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156</w:t>
      </w:r>
      <w:r>
        <w:rPr>
          <w:rFonts w:ascii="Times New Roman"/>
          <w:b w:val="false"/>
          <w:i w:val="false"/>
          <w:color w:val="000000"/>
          <w:sz w:val="28"/>
        </w:rPr>
        <w:t xml:space="preserve">, </w:t>
      </w:r>
      <w:r>
        <w:rPr>
          <w:rFonts w:ascii="Times New Roman"/>
          <w:b w:val="false"/>
          <w:i w:val="false"/>
          <w:color w:val="000000"/>
          <w:sz w:val="28"/>
        </w:rPr>
        <w:t>160</w:t>
      </w:r>
      <w:r>
        <w:rPr>
          <w:rFonts w:ascii="Times New Roman"/>
          <w:b w:val="false"/>
          <w:i w:val="false"/>
          <w:color w:val="000000"/>
          <w:sz w:val="28"/>
        </w:rPr>
        <w:t xml:space="preserve">,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170</w:t>
      </w:r>
      <w:r>
        <w:rPr>
          <w:rFonts w:ascii="Times New Roman"/>
          <w:b w:val="false"/>
          <w:i w:val="false"/>
          <w:color w:val="000000"/>
          <w:sz w:val="28"/>
        </w:rPr>
        <w:t xml:space="preserve">,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w:t>
      </w:r>
      <w:r>
        <w:rPr>
          <w:rFonts w:ascii="Times New Roman"/>
          <w:b w:val="false"/>
          <w:i w:val="false"/>
          <w:color w:val="000000"/>
          <w:sz w:val="28"/>
        </w:rPr>
        <w:t>341</w:t>
      </w:r>
      <w:r>
        <w:rPr>
          <w:rFonts w:ascii="Times New Roman"/>
          <w:b w:val="false"/>
          <w:i w:val="false"/>
          <w:color w:val="000000"/>
          <w:sz w:val="28"/>
        </w:rPr>
        <w:t>);</w:t>
      </w:r>
    </w:p>
    <w:bookmarkEnd w:id="45"/>
    <w:bookmarkStart w:name="z56" w:id="46"/>
    <w:p>
      <w:pPr>
        <w:spacing w:after="0"/>
        <w:ind w:left="0"/>
        <w:jc w:val="both"/>
      </w:pPr>
      <w:r>
        <w:rPr>
          <w:rFonts w:ascii="Times New Roman"/>
          <w:b w:val="false"/>
          <w:i w:val="false"/>
          <w:color w:val="000000"/>
          <w:sz w:val="28"/>
        </w:rPr>
        <w:t>
      6) схемы доступа к водоисточникам (озерам,рекам, прудам, копаням, оросительны или обводнительным каналам, трубчатым или шахтным колодцам), составленную согласно норме потребления воды (</w:t>
      </w:r>
      <w:r>
        <w:rPr>
          <w:rFonts w:ascii="Times New Roman"/>
          <w:b w:val="false"/>
          <w:i w:val="false"/>
          <w:color w:val="000000"/>
          <w:sz w:val="28"/>
        </w:rPr>
        <w:t>приложения 12</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172</w:t>
      </w:r>
      <w:r>
        <w:rPr>
          <w:rFonts w:ascii="Times New Roman"/>
          <w:b w:val="false"/>
          <w:i w:val="false"/>
          <w:color w:val="000000"/>
          <w:sz w:val="28"/>
        </w:rPr>
        <w:t xml:space="preserve">, </w:t>
      </w:r>
      <w:r>
        <w:rPr>
          <w:rFonts w:ascii="Times New Roman"/>
          <w:b w:val="false"/>
          <w:i w:val="false"/>
          <w:color w:val="000000"/>
          <w:sz w:val="28"/>
        </w:rPr>
        <w:t>176</w:t>
      </w:r>
      <w:r>
        <w:rPr>
          <w:rFonts w:ascii="Times New Roman"/>
          <w:b w:val="false"/>
          <w:i w:val="false"/>
          <w:color w:val="000000"/>
          <w:sz w:val="28"/>
        </w:rPr>
        <w:t xml:space="preserve">, </w:t>
      </w:r>
      <w:r>
        <w:rPr>
          <w:rFonts w:ascii="Times New Roman"/>
          <w:b w:val="false"/>
          <w:i w:val="false"/>
          <w:color w:val="000000"/>
          <w:sz w:val="28"/>
        </w:rPr>
        <w:t>180</w:t>
      </w:r>
      <w:r>
        <w:rPr>
          <w:rFonts w:ascii="Times New Roman"/>
          <w:b w:val="false"/>
          <w:i w:val="false"/>
          <w:color w:val="000000"/>
          <w:sz w:val="28"/>
        </w:rPr>
        <w:t xml:space="preserve">, </w:t>
      </w:r>
      <w:r>
        <w:rPr>
          <w:rFonts w:ascii="Times New Roman"/>
          <w:b w:val="false"/>
          <w:i w:val="false"/>
          <w:color w:val="000000"/>
          <w:sz w:val="28"/>
        </w:rPr>
        <w:t>184</w:t>
      </w:r>
      <w:r>
        <w:rPr>
          <w:rFonts w:ascii="Times New Roman"/>
          <w:b w:val="false"/>
          <w:i w:val="false"/>
          <w:color w:val="000000"/>
          <w:sz w:val="28"/>
        </w:rPr>
        <w:t xml:space="preserve">, </w:t>
      </w:r>
      <w:r>
        <w:rPr>
          <w:rFonts w:ascii="Times New Roman"/>
          <w:b w:val="false"/>
          <w:i w:val="false"/>
          <w:color w:val="000000"/>
          <w:sz w:val="28"/>
        </w:rPr>
        <w:t>188</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355</w:t>
      </w:r>
      <w:r>
        <w:rPr>
          <w:rFonts w:ascii="Times New Roman"/>
          <w:b w:val="false"/>
          <w:i w:val="false"/>
          <w:color w:val="000000"/>
          <w:sz w:val="28"/>
        </w:rPr>
        <w:t>);</w:t>
      </w:r>
    </w:p>
    <w:bookmarkEnd w:id="46"/>
    <w:bookmarkStart w:name="z57" w:id="47"/>
    <w:p>
      <w:pPr>
        <w:spacing w:after="0"/>
        <w:ind w:left="0"/>
        <w:jc w:val="both"/>
      </w:pPr>
      <w:r>
        <w:rPr>
          <w:rFonts w:ascii="Times New Roman"/>
          <w:b w:val="false"/>
          <w:i w:val="false"/>
          <w:color w:val="000000"/>
          <w:sz w:val="28"/>
        </w:rPr>
        <w:t>
      7) схемы размещения поголовья сельскохозяйственных животных на отгонных пастбищах, (</w:t>
      </w:r>
      <w:r>
        <w:rPr>
          <w:rFonts w:ascii="Times New Roman"/>
          <w:b w:val="false"/>
          <w:i w:val="false"/>
          <w:color w:val="000000"/>
          <w:sz w:val="28"/>
        </w:rPr>
        <w:t>приложения 75</w:t>
      </w:r>
      <w:r>
        <w:rPr>
          <w:rFonts w:ascii="Times New Roman"/>
          <w:b w:val="false"/>
          <w:i w:val="false"/>
          <w:color w:val="000000"/>
          <w:sz w:val="28"/>
        </w:rPr>
        <w:t xml:space="preserve">,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w:t>
      </w:r>
    </w:p>
    <w:bookmarkEnd w:id="47"/>
    <w:bookmarkStart w:name="z58" w:id="48"/>
    <w:p>
      <w:pPr>
        <w:spacing w:after="0"/>
        <w:ind w:left="0"/>
        <w:jc w:val="both"/>
      </w:pPr>
      <w:r>
        <w:rPr>
          <w:rFonts w:ascii="Times New Roman"/>
          <w:b w:val="false"/>
          <w:i w:val="false"/>
          <w:color w:val="000000"/>
          <w:sz w:val="28"/>
        </w:rPr>
        <w:t>
      Пастбищ, подлежащих резервированию в целях удовлетворения нужд населения по выпасу сельскохозяйственных животных личного подворья, не имеется по причине отсутствия свободных земельных участков, согласно данных публичной кадастровой карте.</w:t>
      </w:r>
    </w:p>
    <w:bookmarkEnd w:id="48"/>
    <w:bookmarkStart w:name="z59" w:id="49"/>
    <w:p>
      <w:pPr>
        <w:spacing w:after="0"/>
        <w:ind w:left="0"/>
        <w:jc w:val="both"/>
      </w:pPr>
      <w:r>
        <w:rPr>
          <w:rFonts w:ascii="Times New Roman"/>
          <w:b w:val="false"/>
          <w:i w:val="false"/>
          <w:color w:val="000000"/>
          <w:sz w:val="28"/>
        </w:rPr>
        <w:t>
      Проектное распределение (перераспределение) пастбищ между сельскими населенными пунктами, входящими в сельский округ не производилось.</w:t>
      </w:r>
    </w:p>
    <w:bookmarkEnd w:id="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61" w:id="50"/>
    <w:p>
      <w:pPr>
        <w:spacing w:after="0"/>
        <w:ind w:left="0"/>
        <w:jc w:val="left"/>
      </w:pPr>
      <w:r>
        <w:rPr>
          <w:rFonts w:ascii="Times New Roman"/>
          <w:b/>
          <w:i w:val="false"/>
          <w:color w:val="000000"/>
        </w:rPr>
        <w:t xml:space="preserve"> Административно-территориальное деление Бухар-Жырауского района</w:t>
      </w:r>
    </w:p>
    <w:bookmarkEnd w:id="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административно-территориальной единицы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Акбел село Курама село Алабас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Акоре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Актобе село Интумак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Баймырза село Астаховка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 w:id="51"/>
          <w:p>
            <w:pPr>
              <w:spacing w:after="20"/>
              <w:ind w:left="20"/>
              <w:jc w:val="both"/>
            </w:pPr>
            <w:r>
              <w:rPr>
                <w:rFonts w:ascii="Times New Roman"/>
                <w:b w:val="false"/>
                <w:i w:val="false"/>
                <w:color w:val="000000"/>
                <w:sz w:val="20"/>
              </w:rPr>
              <w:t>
село Белагаш</w:t>
            </w:r>
          </w:p>
          <w:bookmarkEnd w:id="51"/>
          <w:p>
            <w:pPr>
              <w:spacing w:after="20"/>
              <w:ind w:left="20"/>
              <w:jc w:val="both"/>
            </w:pPr>
            <w:r>
              <w:rPr>
                <w:rFonts w:ascii="Times New Roman"/>
                <w:b w:val="false"/>
                <w:i w:val="false"/>
                <w:color w:val="000000"/>
                <w:sz w:val="20"/>
              </w:rPr>
              <w:t>
село Аюлы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Ботакара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 w:id="52"/>
          <w:p>
            <w:pPr>
              <w:spacing w:after="20"/>
              <w:ind w:left="20"/>
              <w:jc w:val="both"/>
            </w:pPr>
            <w:r>
              <w:rPr>
                <w:rFonts w:ascii="Times New Roman"/>
                <w:b w:val="false"/>
                <w:i w:val="false"/>
                <w:color w:val="000000"/>
                <w:sz w:val="20"/>
              </w:rPr>
              <w:t>
село Бухар-Жырау</w:t>
            </w:r>
          </w:p>
          <w:bookmarkEnd w:id="52"/>
          <w:p>
            <w:pPr>
              <w:spacing w:after="20"/>
              <w:ind w:left="20"/>
              <w:jc w:val="both"/>
            </w:pPr>
            <w:r>
              <w:rPr>
                <w:rFonts w:ascii="Times New Roman"/>
                <w:b w:val="false"/>
                <w:i w:val="false"/>
                <w:color w:val="000000"/>
                <w:sz w:val="20"/>
              </w:rPr>
              <w:t>
село Семизбуга село Шалкар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Гагаринское село Садовое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Доскей село Трудовое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Жанаталап</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 w:id="53"/>
          <w:p>
            <w:pPr>
              <w:spacing w:after="20"/>
              <w:ind w:left="20"/>
              <w:jc w:val="both"/>
            </w:pPr>
            <w:r>
              <w:rPr>
                <w:rFonts w:ascii="Times New Roman"/>
                <w:b w:val="false"/>
                <w:i w:val="false"/>
                <w:color w:val="000000"/>
                <w:sz w:val="20"/>
              </w:rPr>
              <w:t>
село Каражар село Волковское село</w:t>
            </w:r>
          </w:p>
          <w:bookmarkEnd w:id="53"/>
          <w:p>
            <w:pPr>
              <w:spacing w:after="20"/>
              <w:ind w:left="20"/>
              <w:jc w:val="both"/>
            </w:pPr>
            <w:r>
              <w:rPr>
                <w:rFonts w:ascii="Times New Roman"/>
                <w:b w:val="false"/>
                <w:i w:val="false"/>
                <w:color w:val="000000"/>
                <w:sz w:val="20"/>
              </w:rPr>
              <w:t>
Геологическое село Асыл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подчиение селу Каракудук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Каракудук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Кокпекты село Байкадам село Сарытобе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 w:id="54"/>
          <w:p>
            <w:pPr>
              <w:spacing w:after="20"/>
              <w:ind w:left="20"/>
              <w:jc w:val="both"/>
            </w:pPr>
            <w:r>
              <w:rPr>
                <w:rFonts w:ascii="Times New Roman"/>
                <w:b w:val="false"/>
                <w:i w:val="false"/>
                <w:color w:val="000000"/>
                <w:sz w:val="20"/>
              </w:rPr>
              <w:t>
село Керней</w:t>
            </w:r>
          </w:p>
          <w:bookmarkEnd w:id="54"/>
          <w:p>
            <w:pPr>
              <w:spacing w:after="20"/>
              <w:ind w:left="20"/>
              <w:jc w:val="both"/>
            </w:pPr>
            <w:r>
              <w:rPr>
                <w:rFonts w:ascii="Times New Roman"/>
                <w:b w:val="false"/>
                <w:i w:val="false"/>
                <w:color w:val="000000"/>
                <w:sz w:val="20"/>
              </w:rPr>
              <w:t>
село Акжар село Алгабас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 w:id="55"/>
          <w:p>
            <w:pPr>
              <w:spacing w:after="20"/>
              <w:ind w:left="20"/>
              <w:jc w:val="both"/>
            </w:pPr>
            <w:r>
              <w:rPr>
                <w:rFonts w:ascii="Times New Roman"/>
                <w:b w:val="false"/>
                <w:i w:val="false"/>
                <w:color w:val="000000"/>
                <w:sz w:val="20"/>
              </w:rPr>
              <w:t>
село Кызылкайын село Тасаул</w:t>
            </w:r>
          </w:p>
          <w:bookmarkEnd w:id="55"/>
          <w:p>
            <w:pPr>
              <w:spacing w:after="20"/>
              <w:ind w:left="20"/>
              <w:jc w:val="both"/>
            </w:pPr>
            <w:r>
              <w:rPr>
                <w:rFonts w:ascii="Times New Roman"/>
                <w:b w:val="false"/>
                <w:i w:val="false"/>
                <w:color w:val="000000"/>
                <w:sz w:val="20"/>
              </w:rPr>
              <w:t>
село Саратовка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 w:id="56"/>
          <w:p>
            <w:pPr>
              <w:spacing w:after="20"/>
              <w:ind w:left="20"/>
              <w:jc w:val="both"/>
            </w:pPr>
            <w:r>
              <w:rPr>
                <w:rFonts w:ascii="Times New Roman"/>
                <w:b w:val="false"/>
                <w:i w:val="false"/>
                <w:color w:val="000000"/>
                <w:sz w:val="20"/>
              </w:rPr>
              <w:t>
село Новоузенка село Стан</w:t>
            </w:r>
          </w:p>
          <w:bookmarkEnd w:id="56"/>
          <w:p>
            <w:pPr>
              <w:spacing w:after="20"/>
              <w:ind w:left="20"/>
              <w:jc w:val="both"/>
            </w:pPr>
            <w:r>
              <w:rPr>
                <w:rFonts w:ascii="Times New Roman"/>
                <w:b w:val="false"/>
                <w:i w:val="false"/>
                <w:color w:val="000000"/>
                <w:sz w:val="20"/>
              </w:rPr>
              <w:t>
село Севан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 w:id="57"/>
          <w:p>
            <w:pPr>
              <w:spacing w:after="20"/>
              <w:ind w:left="20"/>
              <w:jc w:val="both"/>
            </w:pPr>
            <w:r>
              <w:rPr>
                <w:rFonts w:ascii="Times New Roman"/>
                <w:b w:val="false"/>
                <w:i w:val="false"/>
                <w:color w:val="000000"/>
                <w:sz w:val="20"/>
              </w:rPr>
              <w:t>
село Петровка</w:t>
            </w:r>
          </w:p>
          <w:bookmarkEnd w:id="57"/>
          <w:p>
            <w:pPr>
              <w:spacing w:after="20"/>
              <w:ind w:left="20"/>
              <w:jc w:val="both"/>
            </w:pPr>
            <w:r>
              <w:rPr>
                <w:rFonts w:ascii="Times New Roman"/>
                <w:b w:val="false"/>
                <w:i w:val="false"/>
                <w:color w:val="000000"/>
                <w:sz w:val="20"/>
              </w:rPr>
              <w:t>
село Жанакала село Жастилек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 w:id="58"/>
          <w:p>
            <w:pPr>
              <w:spacing w:after="20"/>
              <w:ind w:left="20"/>
              <w:jc w:val="both"/>
            </w:pPr>
            <w:r>
              <w:rPr>
                <w:rFonts w:ascii="Times New Roman"/>
                <w:b w:val="false"/>
                <w:i w:val="false"/>
                <w:color w:val="000000"/>
                <w:sz w:val="20"/>
              </w:rPr>
              <w:t>
село Ростовка</w:t>
            </w:r>
          </w:p>
          <w:bookmarkEnd w:id="58"/>
          <w:p>
            <w:pPr>
              <w:spacing w:after="20"/>
              <w:ind w:left="20"/>
              <w:jc w:val="both"/>
            </w:pPr>
            <w:r>
              <w:rPr>
                <w:rFonts w:ascii="Times New Roman"/>
                <w:b w:val="false"/>
                <w:i w:val="false"/>
                <w:color w:val="000000"/>
                <w:sz w:val="20"/>
              </w:rPr>
              <w:t>
село Красная Нива село Кызылжар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Самарканд село Тегизжол село Чкалово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Суыксу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Тогызкудук село Тасшокы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 w:id="59"/>
          <w:p>
            <w:pPr>
              <w:spacing w:after="20"/>
              <w:ind w:left="20"/>
              <w:jc w:val="both"/>
            </w:pPr>
            <w:r>
              <w:rPr>
                <w:rFonts w:ascii="Times New Roman"/>
                <w:b w:val="false"/>
                <w:i w:val="false"/>
                <w:color w:val="000000"/>
                <w:sz w:val="20"/>
              </w:rPr>
              <w:t>
село Тузды</w:t>
            </w:r>
          </w:p>
          <w:bookmarkEnd w:id="59"/>
          <w:p>
            <w:pPr>
              <w:spacing w:after="20"/>
              <w:ind w:left="20"/>
              <w:jc w:val="both"/>
            </w:pPr>
            <w:r>
              <w:rPr>
                <w:rFonts w:ascii="Times New Roman"/>
                <w:b w:val="false"/>
                <w:i w:val="false"/>
                <w:color w:val="000000"/>
                <w:sz w:val="20"/>
              </w:rPr>
              <w:t>
село Первое Мая село Старая Тузда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Умуткер село Тортколь село Ульга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Уштобе село Атамекен село Курылус село Сарыарка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 w:id="60"/>
          <w:p>
            <w:pPr>
              <w:spacing w:after="20"/>
              <w:ind w:left="20"/>
              <w:jc w:val="both"/>
            </w:pPr>
            <w:r>
              <w:rPr>
                <w:rFonts w:ascii="Times New Roman"/>
                <w:b w:val="false"/>
                <w:i w:val="false"/>
                <w:color w:val="000000"/>
                <w:sz w:val="20"/>
              </w:rPr>
              <w:t>
село Центральное</w:t>
            </w:r>
          </w:p>
          <w:bookmarkEnd w:id="60"/>
          <w:p>
            <w:pPr>
              <w:spacing w:after="20"/>
              <w:ind w:left="20"/>
              <w:jc w:val="both"/>
            </w:pPr>
            <w:r>
              <w:rPr>
                <w:rFonts w:ascii="Times New Roman"/>
                <w:b w:val="false"/>
                <w:i w:val="false"/>
                <w:color w:val="000000"/>
                <w:sz w:val="20"/>
              </w:rPr>
              <w:t>
село Андренниковка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Шешенкара станция Ащысу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73" w:id="61"/>
    <w:p>
      <w:pPr>
        <w:spacing w:after="0"/>
        <w:ind w:left="0"/>
        <w:jc w:val="left"/>
      </w:pPr>
      <w:r>
        <w:rPr>
          <w:rFonts w:ascii="Times New Roman"/>
          <w:b/>
          <w:i w:val="false"/>
          <w:color w:val="000000"/>
        </w:rPr>
        <w:t xml:space="preserve"> Площадь пастбищ в административно-территориальных единицах Бухар-Жырауского района</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Административно-территориальные единицы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населенных пунктов, 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 пастбищ,га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12 545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33 030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17 254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15 440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13 058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21 028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15 393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23 447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Каракудук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11 622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14 915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13 201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22 432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17 865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16 354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14 360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3 959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39 378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14 798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13 576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28 227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372 063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305 865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75" w:id="62"/>
    <w:p>
      <w:pPr>
        <w:spacing w:after="0"/>
        <w:ind w:left="0"/>
        <w:jc w:val="left"/>
      </w:pPr>
      <w:r>
        <w:rPr>
          <w:rFonts w:ascii="Times New Roman"/>
          <w:b/>
          <w:i w:val="false"/>
          <w:color w:val="000000"/>
        </w:rPr>
        <w:t xml:space="preserve"> Сведения о численности поголовья сельскохозяйственных животных в разрезе административно-территориальных единиц Бухар-Жырауского района на 01 января 2024 года</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административно- территориальных единицы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подчиение селу Каракудук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40 444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15 178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77" w:id="63"/>
    <w:p>
      <w:pPr>
        <w:spacing w:after="0"/>
        <w:ind w:left="0"/>
        <w:jc w:val="left"/>
      </w:pPr>
      <w:r>
        <w:rPr>
          <w:rFonts w:ascii="Times New Roman"/>
          <w:b/>
          <w:i w:val="false"/>
          <w:color w:val="000000"/>
        </w:rPr>
        <w:t xml:space="preserve"> Сведения о количестве гуртов, отар, табунов, сформированных по видам сельскохозяйственных животных в разрезе административно-территориальных единиц Бухар-Жырауского района</w:t>
      </w:r>
    </w:p>
    <w:bookmarkEnd w:id="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административно- территориальной единицы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гуртов, отар, табунов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Каракудук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79" w:id="64"/>
    <w:p>
      <w:pPr>
        <w:spacing w:after="0"/>
        <w:ind w:left="0"/>
        <w:jc w:val="left"/>
      </w:pPr>
      <w:r>
        <w:rPr>
          <w:rFonts w:ascii="Times New Roman"/>
          <w:b/>
          <w:i w:val="false"/>
          <w:color w:val="000000"/>
        </w:rPr>
        <w:t xml:space="preserve"> Схема с обозначением рекомендуемых схем пастбищеоборотов</w:t>
      </w:r>
    </w:p>
    <w:bookmarkEnd w:id="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Номера полей</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апреля по 14 июня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июня по 14 августа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августа по 15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июня по 14 августа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августа по 15 октября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апреля по 14 июня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августа по 15 октября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апреля по 14 июня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15 июня по 14 августа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81" w:id="65"/>
    <w:p>
      <w:pPr>
        <w:spacing w:after="0"/>
        <w:ind w:left="0"/>
        <w:jc w:val="left"/>
      </w:pPr>
      <w:r>
        <w:rPr>
          <w:rFonts w:ascii="Times New Roman"/>
          <w:b/>
          <w:i w:val="false"/>
          <w:color w:val="000000"/>
        </w:rPr>
        <w:t xml:space="preserve"> Сведения о водопойных площадках в разрезе административно-территориальных единиц Бухар-Жырауского района</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административно- территориальной единицы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Каракудук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83" w:id="66"/>
    <w:p>
      <w:pPr>
        <w:spacing w:after="0"/>
        <w:ind w:left="0"/>
        <w:jc w:val="left"/>
      </w:pPr>
      <w:r>
        <w:rPr>
          <w:rFonts w:ascii="Times New Roman"/>
          <w:b/>
          <w:i w:val="false"/>
          <w:color w:val="000000"/>
        </w:rPr>
        <w:t xml:space="preserve"> Сведения о ветеринарно-санитарных объектах в административно-территориальных единицах Бухар-Жырауского района</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административно- территориальной единицы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 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Убой- ные пункты и пло- щадки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Ското- могиль- ники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Сибире- язвенные захороне- ния</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Каракудук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85" w:id="67"/>
    <w:p>
      <w:pPr>
        <w:spacing w:after="0"/>
        <w:ind w:left="0"/>
        <w:jc w:val="left"/>
      </w:pPr>
      <w:r>
        <w:rPr>
          <w:rFonts w:ascii="Times New Roman"/>
          <w:b/>
          <w:i w:val="false"/>
          <w:color w:val="000000"/>
        </w:rPr>
        <w:t xml:space="preserve"> Процент обеспеченности пастбищными угодьями по Бухар-Жыраускому району</w:t>
      </w:r>
    </w:p>
    <w:bookmarkEnd w:id="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административно- территориальной единицы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 щадь паст- бищ в грани- цах СНП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для выпаса с/х животных,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выделен- ная для выпаса с учетом отгонных земельных участков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обеспече нности паст бищ- ными угодь- ями</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Ботакара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Кушокы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17 903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Габидена Мустафина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Акбельский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24 743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Акоре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15 440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51 548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Баймырза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Белагашский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21 339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16 612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Ботакара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11 953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Бухар-Жырауский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25 380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Жанаталап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Каракудук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14 425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Кокпектинский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85 318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Керней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17 865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17 715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Кызылкаинский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16 354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49 598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15 283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25 639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Самаркандский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Административное подчинение селу Суыксу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Тогызкудукский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Тузды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Умуткерский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8 885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Шешенкаринский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25 080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24 478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305 865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765 843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316 975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bl>
    <w:bookmarkStart w:name="z86" w:id="68"/>
    <w:p>
      <w:pPr>
        <w:spacing w:after="0"/>
        <w:ind w:left="0"/>
        <w:jc w:val="both"/>
      </w:pPr>
      <w:r>
        <w:rPr>
          <w:rFonts w:ascii="Times New Roman"/>
          <w:b w:val="false"/>
          <w:i w:val="false"/>
          <w:color w:val="000000"/>
          <w:sz w:val="28"/>
        </w:rPr>
        <w:t>
      • 316 975га = 305 865-5 724+16 834, где:</w:t>
      </w:r>
    </w:p>
    <w:bookmarkEnd w:id="68"/>
    <w:bookmarkStart w:name="z87" w:id="69"/>
    <w:p>
      <w:pPr>
        <w:spacing w:after="0"/>
        <w:ind w:left="0"/>
        <w:jc w:val="both"/>
      </w:pPr>
      <w:r>
        <w:rPr>
          <w:rFonts w:ascii="Times New Roman"/>
          <w:b w:val="false"/>
          <w:i w:val="false"/>
          <w:color w:val="000000"/>
          <w:sz w:val="28"/>
        </w:rPr>
        <w:t>
      305 865 га – пастбища в сельских населенных пунктах;</w:t>
      </w:r>
    </w:p>
    <w:bookmarkEnd w:id="69"/>
    <w:bookmarkStart w:name="z88" w:id="70"/>
    <w:p>
      <w:pPr>
        <w:spacing w:after="0"/>
        <w:ind w:left="0"/>
        <w:jc w:val="both"/>
      </w:pPr>
      <w:r>
        <w:rPr>
          <w:rFonts w:ascii="Times New Roman"/>
          <w:b w:val="false"/>
          <w:i w:val="false"/>
          <w:color w:val="000000"/>
          <w:sz w:val="28"/>
        </w:rPr>
        <w:t>
      5 724 га – пастбища населенных пунктов, предоставленные для ведения крестьянских хозяйств</w:t>
      </w:r>
    </w:p>
    <w:bookmarkEnd w:id="70"/>
    <w:bookmarkStart w:name="z89" w:id="71"/>
    <w:p>
      <w:pPr>
        <w:spacing w:after="0"/>
        <w:ind w:left="0"/>
        <w:jc w:val="both"/>
      </w:pPr>
      <w:r>
        <w:rPr>
          <w:rFonts w:ascii="Times New Roman"/>
          <w:b w:val="false"/>
          <w:i w:val="false"/>
          <w:color w:val="000000"/>
          <w:sz w:val="28"/>
        </w:rPr>
        <w:t>
      16 834 га - пастбища отгонных земельных участков</w:t>
      </w:r>
    </w:p>
    <w:bookmarkEnd w:id="71"/>
    <w:bookmarkStart w:name="z90" w:id="72"/>
    <w:p>
      <w:pPr>
        <w:spacing w:after="0"/>
        <w:ind w:left="0"/>
        <w:jc w:val="both"/>
      </w:pPr>
      <w:r>
        <w:rPr>
          <w:rFonts w:ascii="Times New Roman"/>
          <w:b w:val="false"/>
          <w:i w:val="false"/>
          <w:color w:val="000000"/>
          <w:sz w:val="28"/>
        </w:rPr>
        <w:t>
      Для выпаса сельскохозяйственных животных, числящихся, на личном подворье у населения не хватает 448 863 га пастбищ.</w:t>
      </w:r>
    </w:p>
    <w:bookmarkEnd w:id="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Плану по управлению пастбищами</w:t>
            </w:r>
            <w:r>
              <w:br/>
            </w:r>
            <w:r>
              <w:rPr>
                <w:rFonts w:ascii="Times New Roman"/>
                <w:b w:val="false"/>
                <w:i w:val="false"/>
                <w:color w:val="000000"/>
                <w:sz w:val="20"/>
              </w:rPr>
              <w:t>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2" w:id="73"/>
    <w:p>
      <w:pPr>
        <w:spacing w:after="0"/>
        <w:ind w:left="0"/>
        <w:jc w:val="left"/>
      </w:pPr>
      <w:r>
        <w:rPr>
          <w:rFonts w:ascii="Times New Roman"/>
          <w:b/>
          <w:i w:val="false"/>
          <w:color w:val="000000"/>
        </w:rPr>
        <w:t xml:space="preserve"> Схема расположения пастбищ на территории поселка Ботакара Бухар-Жырауского района</w:t>
      </w:r>
    </w:p>
    <w:bookmarkEnd w:id="73"/>
    <w:bookmarkStart w:name="z93"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59309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59309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5" w:id="7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подворья,в том числе общественных пастбищ, поселка Ботакара Бухар-Жырауского района</w:t>
      </w:r>
    </w:p>
    <w:bookmarkEnd w:id="75"/>
    <w:bookmarkStart w:name="z96"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4635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4635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8" w:id="7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по поселку Ботакара Бухар-Жырауского района</w:t>
      </w:r>
    </w:p>
    <w:bookmarkEnd w:id="77"/>
    <w:bookmarkStart w:name="z99"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1" w:id="79"/>
    <w:p>
      <w:pPr>
        <w:spacing w:after="0"/>
        <w:ind w:left="0"/>
        <w:jc w:val="left"/>
      </w:pPr>
      <w:r>
        <w:rPr>
          <w:rFonts w:ascii="Times New Roman"/>
          <w:b/>
          <w:i w:val="false"/>
          <w:color w:val="000000"/>
        </w:rPr>
        <w:t xml:space="preserve"> Схема доступа пастбищепользователей к водоисточникам в границах поселка Ботакара Бухар-Жырауского района</w:t>
      </w:r>
    </w:p>
    <w:bookmarkEnd w:id="79"/>
    <w:bookmarkStart w:name="z102"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4" w:id="81"/>
    <w:p>
      <w:pPr>
        <w:spacing w:after="0"/>
        <w:ind w:left="0"/>
        <w:jc w:val="left"/>
      </w:pPr>
      <w:r>
        <w:rPr>
          <w:rFonts w:ascii="Times New Roman"/>
          <w:b/>
          <w:i w:val="false"/>
          <w:color w:val="000000"/>
        </w:rPr>
        <w:t xml:space="preserve"> Схема с обозначением пастбищ, которые могут быть представлены в землепользование пастбищепользователям поселка Ботакара Бухар-Жырауского района (чересполосный земельный участок)</w:t>
      </w:r>
    </w:p>
    <w:bookmarkEnd w:id="81"/>
    <w:bookmarkStart w:name="z105"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7" w:id="8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поселка Ботакара Бухар-Жырауского района (чересполосный земельный участок)</w:t>
      </w:r>
    </w:p>
    <w:bookmarkEnd w:id="83"/>
    <w:bookmarkStart w:name="z108"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0" w:id="85"/>
    <w:p>
      <w:pPr>
        <w:spacing w:after="0"/>
        <w:ind w:left="0"/>
        <w:jc w:val="left"/>
      </w:pPr>
      <w:r>
        <w:rPr>
          <w:rFonts w:ascii="Times New Roman"/>
          <w:b/>
          <w:i w:val="false"/>
          <w:color w:val="000000"/>
        </w:rPr>
        <w:t xml:space="preserve"> Схема доступа к водоисточникам в границах поселка Ботакара Бухар-Жырауского района (чересполосный земельный участок)</w:t>
      </w:r>
    </w:p>
    <w:bookmarkEnd w:id="85"/>
    <w:bookmarkStart w:name="z111"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3" w:id="87"/>
    <w:p>
      <w:pPr>
        <w:spacing w:after="0"/>
        <w:ind w:left="0"/>
        <w:jc w:val="left"/>
      </w:pPr>
      <w:r>
        <w:rPr>
          <w:rFonts w:ascii="Times New Roman"/>
          <w:b/>
          <w:i w:val="false"/>
          <w:color w:val="000000"/>
        </w:rPr>
        <w:t xml:space="preserve"> Схема расположения пастбищ на территории поселка Кушокы Бухар-Жырауского района</w:t>
      </w:r>
    </w:p>
    <w:bookmarkEnd w:id="87"/>
    <w:bookmarkStart w:name="z114"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6" w:id="8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поселка Кушокы Бухар-Жырауского района</w:t>
      </w:r>
    </w:p>
    <w:bookmarkEnd w:id="89"/>
    <w:bookmarkStart w:name="z117" w:id="90"/>
    <w:p>
      <w:pPr>
        <w:spacing w:after="0"/>
        <w:ind w:left="0"/>
        <w:jc w:val="both"/>
      </w:pPr>
      <w:r>
        <w:rPr>
          <w:rFonts w:ascii="Times New Roman"/>
          <w:b w:val="false"/>
          <w:i w:val="false"/>
          <w:color w:val="000000"/>
          <w:sz w:val="28"/>
        </w:rPr>
        <w:t xml:space="preserve">
      </w:t>
      </w:r>
    </w:p>
    <w:bookmarkEnd w:id="90"/>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9" w:id="9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поселка Кушокы Бухар-Жырауского района</w:t>
      </w:r>
    </w:p>
    <w:bookmarkEnd w:id="91"/>
    <w:bookmarkStart w:name="z120" w:id="92"/>
    <w:p>
      <w:pPr>
        <w:spacing w:after="0"/>
        <w:ind w:left="0"/>
        <w:jc w:val="both"/>
      </w:pPr>
      <w:r>
        <w:rPr>
          <w:rFonts w:ascii="Times New Roman"/>
          <w:b w:val="false"/>
          <w:i w:val="false"/>
          <w:color w:val="000000"/>
          <w:sz w:val="28"/>
        </w:rPr>
        <w:t xml:space="preserve">
      </w:t>
      </w:r>
    </w:p>
    <w:bookmarkEnd w:id="92"/>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23" w:id="93"/>
    <w:p>
      <w:pPr>
        <w:spacing w:after="0"/>
        <w:ind w:left="0"/>
        <w:jc w:val="left"/>
      </w:pPr>
      <w:r>
        <w:rPr>
          <w:rFonts w:ascii="Times New Roman"/>
          <w:b/>
          <w:i w:val="false"/>
          <w:color w:val="000000"/>
        </w:rPr>
        <w:t xml:space="preserve"> Схема доступа к водоисточникам поселка Кушокы Бухар-Жырауского района</w:t>
      </w:r>
    </w:p>
    <w:bookmarkEnd w:id="93"/>
    <w:bookmarkStart w:name="z124" w:id="94"/>
    <w:p>
      <w:pPr>
        <w:spacing w:after="0"/>
        <w:ind w:left="0"/>
        <w:jc w:val="both"/>
      </w:pPr>
      <w:r>
        <w:rPr>
          <w:rFonts w:ascii="Times New Roman"/>
          <w:b w:val="false"/>
          <w:i w:val="false"/>
          <w:color w:val="000000"/>
          <w:sz w:val="28"/>
        </w:rPr>
        <w:t xml:space="preserve">
      </w:t>
      </w:r>
    </w:p>
    <w:bookmarkEnd w:id="94"/>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26" w:id="95"/>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поселка Кушокы Бухар-Жырауского района (чересполосный земельный участок)</w:t>
      </w:r>
    </w:p>
    <w:bookmarkEnd w:id="95"/>
    <w:bookmarkStart w:name="z127"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29" w:id="9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поселка Кушокы Бухар-Жырауского района (чересполосный земельный участок)</w:t>
      </w:r>
    </w:p>
    <w:bookmarkEnd w:id="97"/>
    <w:bookmarkStart w:name="z130"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32" w:id="99"/>
    <w:p>
      <w:pPr>
        <w:spacing w:after="0"/>
        <w:ind w:left="0"/>
        <w:jc w:val="left"/>
      </w:pPr>
      <w:r>
        <w:rPr>
          <w:rFonts w:ascii="Times New Roman"/>
          <w:b/>
          <w:i w:val="false"/>
          <w:color w:val="000000"/>
        </w:rPr>
        <w:t xml:space="preserve"> Схема доступа к водоисточникам поселка Кушокы Бухар-Жырауского района (чересполосный земельный участок)</w:t>
      </w:r>
    </w:p>
    <w:bookmarkEnd w:id="99"/>
    <w:bookmarkStart w:name="z133"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35" w:id="101"/>
    <w:p>
      <w:pPr>
        <w:spacing w:after="0"/>
        <w:ind w:left="0"/>
        <w:jc w:val="left"/>
      </w:pPr>
      <w:r>
        <w:rPr>
          <w:rFonts w:ascii="Times New Roman"/>
          <w:b/>
          <w:i w:val="false"/>
          <w:color w:val="000000"/>
        </w:rPr>
        <w:t xml:space="preserve"> Схема расположения пастбищ на территории поселка Габидена Мустафина Бухар-Жырауского района</w:t>
      </w:r>
    </w:p>
    <w:bookmarkEnd w:id="101"/>
    <w:bookmarkStart w:name="z136"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2024-2025 годы</w:t>
            </w:r>
          </w:p>
        </w:tc>
      </w:tr>
    </w:tbl>
    <w:bookmarkStart w:name="z138" w:id="10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поселка Габидена Мустафина Бухар-Жырауского района</w:t>
      </w:r>
    </w:p>
    <w:bookmarkEnd w:id="103"/>
    <w:bookmarkStart w:name="z139"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41" w:id="10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поселка Габидена Мустафина Бухар-Жырауского района</w:t>
      </w:r>
    </w:p>
    <w:bookmarkEnd w:id="105"/>
    <w:bookmarkStart w:name="z142"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44" w:id="107"/>
    <w:p>
      <w:pPr>
        <w:spacing w:after="0"/>
        <w:ind w:left="0"/>
        <w:jc w:val="left"/>
      </w:pPr>
      <w:r>
        <w:rPr>
          <w:rFonts w:ascii="Times New Roman"/>
          <w:b/>
          <w:i w:val="false"/>
          <w:color w:val="000000"/>
        </w:rPr>
        <w:t xml:space="preserve"> Схема доступа к водоисточникам поселка Габидена Мустафина Бухар-Жырауского района</w:t>
      </w:r>
    </w:p>
    <w:bookmarkEnd w:id="107"/>
    <w:bookmarkStart w:name="z145"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47" w:id="109"/>
    <w:p>
      <w:pPr>
        <w:spacing w:after="0"/>
        <w:ind w:left="0"/>
        <w:jc w:val="left"/>
      </w:pPr>
      <w:r>
        <w:rPr>
          <w:rFonts w:ascii="Times New Roman"/>
          <w:b/>
          <w:i w:val="false"/>
          <w:color w:val="000000"/>
        </w:rPr>
        <w:t xml:space="preserve"> Схема расположения пастбищ на территории села Акбел Акбельского сельского округа Бухар-Жырауского района</w:t>
      </w:r>
    </w:p>
    <w:bookmarkEnd w:id="109"/>
    <w:bookmarkStart w:name="z148"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50" w:id="11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Акбел Акбельского сельского округа Бухар-Жырауского района</w:t>
      </w:r>
    </w:p>
    <w:bookmarkEnd w:id="111"/>
    <w:bookmarkStart w:name="z151"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53" w:id="11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Акбел Акбельского сельского округа Бухар-Жырауского района</w:t>
      </w:r>
    </w:p>
    <w:bookmarkEnd w:id="113"/>
    <w:bookmarkStart w:name="z154"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56" w:id="115"/>
    <w:p>
      <w:pPr>
        <w:spacing w:after="0"/>
        <w:ind w:left="0"/>
        <w:jc w:val="left"/>
      </w:pPr>
      <w:r>
        <w:rPr>
          <w:rFonts w:ascii="Times New Roman"/>
          <w:b/>
          <w:i w:val="false"/>
          <w:color w:val="000000"/>
        </w:rPr>
        <w:t xml:space="preserve"> Схема доступа к водоисточникам села Акбел Акбельского сельского округа Бухар-Жырауского района</w:t>
      </w:r>
    </w:p>
    <w:bookmarkEnd w:id="115"/>
    <w:bookmarkStart w:name="z157"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59" w:id="11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Акбел Акбельского сельского округа Бухар-Жырауского района (чересполосный участок)</w:t>
      </w:r>
    </w:p>
    <w:bookmarkEnd w:id="117"/>
    <w:bookmarkStart w:name="z160"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62" w:id="11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Акбел Акбельского сельского округа Бухар-Жырауского района (чересполосный участок)</w:t>
      </w:r>
    </w:p>
    <w:bookmarkEnd w:id="119"/>
    <w:bookmarkStart w:name="z163"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65" w:id="121"/>
    <w:p>
      <w:pPr>
        <w:spacing w:after="0"/>
        <w:ind w:left="0"/>
        <w:jc w:val="left"/>
      </w:pPr>
      <w:r>
        <w:rPr>
          <w:rFonts w:ascii="Times New Roman"/>
          <w:b/>
          <w:i w:val="false"/>
          <w:color w:val="000000"/>
        </w:rPr>
        <w:t xml:space="preserve"> Схема доступа к водоисточникам в границах села Акбел Акбельского сельского округа Бухар-Жырауского района (чересполосный участок)</w:t>
      </w:r>
    </w:p>
    <w:bookmarkEnd w:id="121"/>
    <w:bookmarkStart w:name="z166"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68" w:id="123"/>
    <w:p>
      <w:pPr>
        <w:spacing w:after="0"/>
        <w:ind w:left="0"/>
        <w:jc w:val="left"/>
      </w:pPr>
      <w:r>
        <w:rPr>
          <w:rFonts w:ascii="Times New Roman"/>
          <w:b/>
          <w:i w:val="false"/>
          <w:color w:val="000000"/>
        </w:rPr>
        <w:t xml:space="preserve"> Схема расположения пастбищ на территории села Алабас Акбельского сельского округа Бухар-Жырауского района</w:t>
      </w:r>
    </w:p>
    <w:bookmarkEnd w:id="123"/>
    <w:bookmarkStart w:name="z169"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71" w:id="12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Алабас Акбельского сельского округа Бухар-Жырауского района</w:t>
      </w:r>
    </w:p>
    <w:bookmarkEnd w:id="125"/>
    <w:bookmarkStart w:name="z172"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74" w:id="12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Алабас Акбельского сельского округа Бухар-Жырауского района</w:t>
      </w:r>
    </w:p>
    <w:bookmarkEnd w:id="127"/>
    <w:bookmarkStart w:name="z175"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77" w:id="129"/>
    <w:p>
      <w:pPr>
        <w:spacing w:after="0"/>
        <w:ind w:left="0"/>
        <w:jc w:val="left"/>
      </w:pPr>
      <w:r>
        <w:rPr>
          <w:rFonts w:ascii="Times New Roman"/>
          <w:b/>
          <w:i w:val="false"/>
          <w:color w:val="000000"/>
        </w:rPr>
        <w:t xml:space="preserve"> Схема доступа к водоисточникам села Алабас Акбельского сельского округа Бухар-Жырауского района</w:t>
      </w:r>
    </w:p>
    <w:bookmarkEnd w:id="129"/>
    <w:bookmarkStart w:name="z178"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80" w:id="131"/>
    <w:p>
      <w:pPr>
        <w:spacing w:after="0"/>
        <w:ind w:left="0"/>
        <w:jc w:val="left"/>
      </w:pPr>
      <w:r>
        <w:rPr>
          <w:rFonts w:ascii="Times New Roman"/>
          <w:b/>
          <w:i w:val="false"/>
          <w:color w:val="000000"/>
        </w:rPr>
        <w:t xml:space="preserve"> Схема расположения пастбищ на территории села Курама Акбельского сельского округа Бухар-Жырауского района</w:t>
      </w:r>
    </w:p>
    <w:bookmarkEnd w:id="131"/>
    <w:bookmarkStart w:name="z181"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83" w:id="13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Курама Акбельского сельского округа Бухар-Жырауского района</w:t>
      </w:r>
    </w:p>
    <w:bookmarkEnd w:id="133"/>
    <w:bookmarkStart w:name="z184"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86" w:id="13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Курама Акбельского сельского округа Бухар-Жырауского района</w:t>
      </w:r>
    </w:p>
    <w:bookmarkEnd w:id="135"/>
    <w:bookmarkStart w:name="z187"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89" w:id="137"/>
    <w:p>
      <w:pPr>
        <w:spacing w:after="0"/>
        <w:ind w:left="0"/>
        <w:jc w:val="left"/>
      </w:pPr>
      <w:r>
        <w:rPr>
          <w:rFonts w:ascii="Times New Roman"/>
          <w:b/>
          <w:i w:val="false"/>
          <w:color w:val="000000"/>
        </w:rPr>
        <w:t xml:space="preserve"> Схема доступа к водоисточникам села Курама Акбельского сельского округа Бухар-Жырауского района</w:t>
      </w:r>
    </w:p>
    <w:bookmarkEnd w:id="137"/>
    <w:bookmarkStart w:name="z190"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92" w:id="139"/>
    <w:p>
      <w:pPr>
        <w:spacing w:after="0"/>
        <w:ind w:left="0"/>
        <w:jc w:val="left"/>
      </w:pPr>
      <w:r>
        <w:rPr>
          <w:rFonts w:ascii="Times New Roman"/>
          <w:b/>
          <w:i w:val="false"/>
          <w:color w:val="000000"/>
        </w:rPr>
        <w:t xml:space="preserve"> Схема расположения пастбищ на территории села Акоре Бухар-Жырауского района</w:t>
      </w:r>
    </w:p>
    <w:bookmarkEnd w:id="139"/>
    <w:bookmarkStart w:name="z193" w:id="140"/>
    <w:p>
      <w:pPr>
        <w:spacing w:after="0"/>
        <w:ind w:left="0"/>
        <w:jc w:val="both"/>
      </w:pPr>
      <w:r>
        <w:rPr>
          <w:rFonts w:ascii="Times New Roman"/>
          <w:b w:val="false"/>
          <w:i w:val="false"/>
          <w:color w:val="000000"/>
          <w:sz w:val="28"/>
        </w:rPr>
        <w:t xml:space="preserve">
      </w:t>
      </w:r>
    </w:p>
    <w:bookmarkEnd w:id="140"/>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95" w:id="14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Акоре Бухар-Жырауского района</w:t>
      </w:r>
    </w:p>
    <w:bookmarkEnd w:id="141"/>
    <w:bookmarkStart w:name="z196" w:id="142"/>
    <w:p>
      <w:pPr>
        <w:spacing w:after="0"/>
        <w:ind w:left="0"/>
        <w:jc w:val="both"/>
      </w:pPr>
      <w:r>
        <w:rPr>
          <w:rFonts w:ascii="Times New Roman"/>
          <w:b w:val="false"/>
          <w:i w:val="false"/>
          <w:color w:val="000000"/>
          <w:sz w:val="28"/>
        </w:rPr>
        <w:t xml:space="preserve">
      </w:t>
      </w:r>
    </w:p>
    <w:bookmarkEnd w:id="14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98" w:id="14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Акоре Бухар-Жырауского района</w:t>
      </w:r>
    </w:p>
    <w:bookmarkEnd w:id="143"/>
    <w:bookmarkStart w:name="z199" w:id="144"/>
    <w:p>
      <w:pPr>
        <w:spacing w:after="0"/>
        <w:ind w:left="0"/>
        <w:jc w:val="both"/>
      </w:pPr>
      <w:r>
        <w:rPr>
          <w:rFonts w:ascii="Times New Roman"/>
          <w:b w:val="false"/>
          <w:i w:val="false"/>
          <w:color w:val="000000"/>
          <w:sz w:val="28"/>
        </w:rPr>
        <w:t xml:space="preserve">
      </w:t>
      </w:r>
    </w:p>
    <w:bookmarkEnd w:id="14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01" w:id="145"/>
    <w:p>
      <w:pPr>
        <w:spacing w:after="0"/>
        <w:ind w:left="0"/>
        <w:jc w:val="left"/>
      </w:pPr>
      <w:r>
        <w:rPr>
          <w:rFonts w:ascii="Times New Roman"/>
          <w:b/>
          <w:i w:val="false"/>
          <w:color w:val="000000"/>
        </w:rPr>
        <w:t xml:space="preserve"> Схема доступа к водоисточникам села Акоре Бухар-Жырауского района</w:t>
      </w:r>
    </w:p>
    <w:bookmarkEnd w:id="145"/>
    <w:bookmarkStart w:name="z202"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04" w:id="14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Акоре Бухар-Жырауского района (чересполосный участок 2157 га)</w:t>
      </w:r>
    </w:p>
    <w:bookmarkEnd w:id="147"/>
    <w:bookmarkStart w:name="z205"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07" w:id="14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Акоре Бухар-Жырауского района (чересполосный участок 2157 га)</w:t>
      </w:r>
    </w:p>
    <w:bookmarkEnd w:id="149"/>
    <w:bookmarkStart w:name="z208"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10" w:id="151"/>
    <w:p>
      <w:pPr>
        <w:spacing w:after="0"/>
        <w:ind w:left="0"/>
        <w:jc w:val="left"/>
      </w:pPr>
      <w:r>
        <w:rPr>
          <w:rFonts w:ascii="Times New Roman"/>
          <w:b/>
          <w:i w:val="false"/>
          <w:color w:val="000000"/>
        </w:rPr>
        <w:t xml:space="preserve"> Схема доступа к водоисточникам села Акоре Бухар-Жырауского района (чересполосный участок 2157 га)</w:t>
      </w:r>
    </w:p>
    <w:bookmarkEnd w:id="151"/>
    <w:bookmarkStart w:name="z211"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годв</w:t>
            </w:r>
          </w:p>
        </w:tc>
      </w:tr>
    </w:tbl>
    <w:bookmarkStart w:name="z213" w:id="153"/>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Акоре Бухар-Жырауского района (чересполосный участок 7127 га)</w:t>
      </w:r>
    </w:p>
    <w:bookmarkEnd w:id="153"/>
    <w:bookmarkStart w:name="z214"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16" w:id="15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Акоре Бухар-Жырауского района (чересполосный участок 7127 га)</w:t>
      </w:r>
    </w:p>
    <w:bookmarkEnd w:id="155"/>
    <w:bookmarkStart w:name="z217"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19" w:id="157"/>
    <w:p>
      <w:pPr>
        <w:spacing w:after="0"/>
        <w:ind w:left="0"/>
        <w:jc w:val="left"/>
      </w:pPr>
      <w:r>
        <w:rPr>
          <w:rFonts w:ascii="Times New Roman"/>
          <w:b/>
          <w:i w:val="false"/>
          <w:color w:val="000000"/>
        </w:rPr>
        <w:t xml:space="preserve"> Схема доступа к водоисточникам села Акоре Бухар-Жырауского района (чересполосный участок 7127 га)</w:t>
      </w:r>
    </w:p>
    <w:bookmarkEnd w:id="157"/>
    <w:bookmarkStart w:name="z220"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22" w:id="159"/>
    <w:p>
      <w:pPr>
        <w:spacing w:after="0"/>
        <w:ind w:left="0"/>
        <w:jc w:val="left"/>
      </w:pPr>
      <w:r>
        <w:rPr>
          <w:rFonts w:ascii="Times New Roman"/>
          <w:b/>
          <w:i w:val="false"/>
          <w:color w:val="000000"/>
        </w:rPr>
        <w:t xml:space="preserve"> Схема расположения пастбищ на территории села Актобе Актобинского сельского округа Бухар-Жырауского района</w:t>
      </w:r>
    </w:p>
    <w:bookmarkEnd w:id="159"/>
    <w:bookmarkStart w:name="z223"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25" w:id="16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Актобе Актобинского сельского округа Бухар-Жырауского района</w:t>
      </w:r>
    </w:p>
    <w:bookmarkEnd w:id="161"/>
    <w:bookmarkStart w:name="z226"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года</w:t>
            </w:r>
          </w:p>
        </w:tc>
      </w:tr>
    </w:tbl>
    <w:bookmarkStart w:name="z228" w:id="16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Актобе Актобинского сельского округа Бухар-Жырауского района</w:t>
      </w:r>
    </w:p>
    <w:bookmarkEnd w:id="163"/>
    <w:bookmarkStart w:name="z229"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31" w:id="165"/>
    <w:p>
      <w:pPr>
        <w:spacing w:after="0"/>
        <w:ind w:left="0"/>
        <w:jc w:val="left"/>
      </w:pPr>
      <w:r>
        <w:rPr>
          <w:rFonts w:ascii="Times New Roman"/>
          <w:b/>
          <w:i w:val="false"/>
          <w:color w:val="000000"/>
        </w:rPr>
        <w:t xml:space="preserve"> Схема доступа к водоисточникам села Актобе Актобинского сельского округа Бухар-Жырауского района</w:t>
      </w:r>
    </w:p>
    <w:bookmarkEnd w:id="165"/>
    <w:bookmarkStart w:name="z232"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8105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34" w:id="167"/>
    <w:p>
      <w:pPr>
        <w:spacing w:after="0"/>
        <w:ind w:left="0"/>
        <w:jc w:val="left"/>
      </w:pPr>
      <w:r>
        <w:rPr>
          <w:rFonts w:ascii="Times New Roman"/>
          <w:b/>
          <w:i w:val="false"/>
          <w:color w:val="000000"/>
        </w:rPr>
        <w:t xml:space="preserve"> Схема расположения пастбищ на территории села Интумак Актобинского сельского округа Бухар-Жырауского района</w:t>
      </w:r>
    </w:p>
    <w:bookmarkEnd w:id="167"/>
    <w:bookmarkStart w:name="z235"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37" w:id="16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сельскохозяйстенных животных личного подворья, в том числе общественных пастбищ, села Интумак Актобинского сельского округа Бухар-Жырауского района</w:t>
      </w:r>
    </w:p>
    <w:bookmarkEnd w:id="169"/>
    <w:bookmarkStart w:name="z238"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40" w:id="17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Интумак Актобинского сельского округа Бухар-Жырауского района</w:t>
      </w:r>
    </w:p>
    <w:bookmarkEnd w:id="171"/>
    <w:bookmarkStart w:name="z241"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43" w:id="173"/>
    <w:p>
      <w:pPr>
        <w:spacing w:after="0"/>
        <w:ind w:left="0"/>
        <w:jc w:val="left"/>
      </w:pPr>
      <w:r>
        <w:rPr>
          <w:rFonts w:ascii="Times New Roman"/>
          <w:b/>
          <w:i w:val="false"/>
          <w:color w:val="000000"/>
        </w:rPr>
        <w:t xml:space="preserve"> Схема доступа к водоисточникам села Интумак Актобинского сельского округа Бухар-Жырауского района</w:t>
      </w:r>
    </w:p>
    <w:bookmarkEnd w:id="173"/>
    <w:bookmarkStart w:name="z244"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46" w:id="175"/>
    <w:p>
      <w:pPr>
        <w:spacing w:after="0"/>
        <w:ind w:left="0"/>
        <w:jc w:val="left"/>
      </w:pPr>
      <w:r>
        <w:rPr>
          <w:rFonts w:ascii="Times New Roman"/>
          <w:b/>
          <w:i w:val="false"/>
          <w:color w:val="000000"/>
        </w:rPr>
        <w:t xml:space="preserve"> Схема расположения пастбищ на территории села Баймырза сельского округа Баймырза Бухар-Жырауского района (земли села и общественные пастбища)</w:t>
      </w:r>
    </w:p>
    <w:bookmarkEnd w:id="175"/>
    <w:bookmarkStart w:name="z247"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49" w:id="177"/>
    <w:p>
      <w:pPr>
        <w:spacing w:after="0"/>
        <w:ind w:left="0"/>
        <w:jc w:val="left"/>
      </w:pPr>
      <w:r>
        <w:rPr>
          <w:rFonts w:ascii="Times New Roman"/>
          <w:b/>
          <w:i w:val="false"/>
          <w:color w:val="000000"/>
        </w:rPr>
        <w:t xml:space="preserve"> Схема с обозначением пастбищ для нужд населения по выпасу сельскохозяйственных животных личного подворья, в том числе общественных пастбищ, села Баймырза сельского округа Баймырза Бухар-Жырауского района (земли села и общественные пастбища)</w:t>
      </w:r>
    </w:p>
    <w:bookmarkEnd w:id="177"/>
    <w:bookmarkStart w:name="z250"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52" w:id="17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Баймырза сельского округа Баймырза Бухар-Жырауского района (земли села и общественные пастбища)</w:t>
      </w:r>
    </w:p>
    <w:bookmarkEnd w:id="179"/>
    <w:bookmarkStart w:name="z253"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55" w:id="181"/>
    <w:p>
      <w:pPr>
        <w:spacing w:after="0"/>
        <w:ind w:left="0"/>
        <w:jc w:val="left"/>
      </w:pPr>
      <w:r>
        <w:rPr>
          <w:rFonts w:ascii="Times New Roman"/>
          <w:b/>
          <w:i w:val="false"/>
          <w:color w:val="000000"/>
        </w:rPr>
        <w:t xml:space="preserve"> Схема доступа к водоисточникам села Баймырза сельского округа Баймырза Бухар-Жырауского района (земли села и общественные пстбища)</w:t>
      </w:r>
    </w:p>
    <w:bookmarkEnd w:id="181"/>
    <w:bookmarkStart w:name="z256"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58" w:id="183"/>
    <w:p>
      <w:pPr>
        <w:spacing w:after="0"/>
        <w:ind w:left="0"/>
        <w:jc w:val="left"/>
      </w:pPr>
      <w:r>
        <w:rPr>
          <w:rFonts w:ascii="Times New Roman"/>
          <w:b/>
          <w:i w:val="false"/>
          <w:color w:val="000000"/>
        </w:rPr>
        <w:t xml:space="preserve"> Схема расположения пастбищ на территории села Астаховка сельского округа Баймырза Бухар-Жырауского района (земли села и общественные пастбища)</w:t>
      </w:r>
    </w:p>
    <w:bookmarkEnd w:id="183"/>
    <w:bookmarkStart w:name="z259"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61" w:id="185"/>
    <w:p>
      <w:pPr>
        <w:spacing w:after="0"/>
        <w:ind w:left="0"/>
        <w:jc w:val="left"/>
      </w:pPr>
      <w:r>
        <w:rPr>
          <w:rFonts w:ascii="Times New Roman"/>
          <w:b/>
          <w:i w:val="false"/>
          <w:color w:val="000000"/>
        </w:rPr>
        <w:t xml:space="preserve"> Схема с обозначением пастбищ для нужд населения по выпасу сельскохозяйственных животных личного подворья, в том числе общественных пастбищ, села Астаховка сельского округа Баймырза Бухар-Жырауского района (земли села и общественные пастбища)</w:t>
      </w:r>
    </w:p>
    <w:bookmarkEnd w:id="185"/>
    <w:bookmarkStart w:name="z262"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64" w:id="18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Астаховка сельского округа Баймырза Бухар-Жырауского района (земли села и общественные пастбища)</w:t>
      </w:r>
    </w:p>
    <w:bookmarkEnd w:id="187"/>
    <w:bookmarkStart w:name="z265"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67" w:id="189"/>
    <w:p>
      <w:pPr>
        <w:spacing w:after="0"/>
        <w:ind w:left="0"/>
        <w:jc w:val="left"/>
      </w:pPr>
      <w:r>
        <w:rPr>
          <w:rFonts w:ascii="Times New Roman"/>
          <w:b/>
          <w:i w:val="false"/>
          <w:color w:val="000000"/>
        </w:rPr>
        <w:t xml:space="preserve"> Схема доступа к водоисточникам села Астаховка сельского округа Баймырза Бухар-Жырауского района (земли села и общественные пастбища)</w:t>
      </w:r>
    </w:p>
    <w:bookmarkEnd w:id="189"/>
    <w:bookmarkStart w:name="z268" w:id="190"/>
    <w:p>
      <w:pPr>
        <w:spacing w:after="0"/>
        <w:ind w:left="0"/>
        <w:jc w:val="both"/>
      </w:pPr>
      <w:r>
        <w:rPr>
          <w:rFonts w:ascii="Times New Roman"/>
          <w:b w:val="false"/>
          <w:i w:val="false"/>
          <w:color w:val="000000"/>
          <w:sz w:val="28"/>
        </w:rPr>
        <w:t xml:space="preserve">
      </w:t>
      </w:r>
    </w:p>
    <w:bookmarkEnd w:id="190"/>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70" w:id="191"/>
    <w:p>
      <w:pPr>
        <w:spacing w:after="0"/>
        <w:ind w:left="0"/>
        <w:jc w:val="left"/>
      </w:pPr>
      <w:r>
        <w:rPr>
          <w:rFonts w:ascii="Times New Roman"/>
          <w:b/>
          <w:i w:val="false"/>
          <w:color w:val="000000"/>
        </w:rPr>
        <w:t xml:space="preserve"> Схема расположения пастбищ на территории села Белагаш Белагашского сельского округа Бухар-Жырауского района</w:t>
      </w:r>
    </w:p>
    <w:bookmarkEnd w:id="191"/>
    <w:bookmarkStart w:name="z271" w:id="192"/>
    <w:p>
      <w:pPr>
        <w:spacing w:after="0"/>
        <w:ind w:left="0"/>
        <w:jc w:val="both"/>
      </w:pPr>
      <w:r>
        <w:rPr>
          <w:rFonts w:ascii="Times New Roman"/>
          <w:b w:val="false"/>
          <w:i w:val="false"/>
          <w:color w:val="000000"/>
          <w:sz w:val="28"/>
        </w:rPr>
        <w:t xml:space="preserve">
      </w:t>
      </w:r>
    </w:p>
    <w:bookmarkEnd w:id="192"/>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73" w:id="193"/>
    <w:p>
      <w:pPr>
        <w:spacing w:after="0"/>
        <w:ind w:left="0"/>
        <w:jc w:val="left"/>
      </w:pPr>
      <w:r>
        <w:rPr>
          <w:rFonts w:ascii="Times New Roman"/>
          <w:b/>
          <w:i w:val="false"/>
          <w:color w:val="000000"/>
        </w:rPr>
        <w:t xml:space="preserve"> Схема с обозначением пастбищ для нужд населения по выпасу сельскохозяйственных животных личного подворья, в том числе общественных пастбищ, села Белагаш Белагашского сельского округа Бухар-Жырауского района</w:t>
      </w:r>
    </w:p>
    <w:bookmarkEnd w:id="193"/>
    <w:bookmarkStart w:name="z274" w:id="194"/>
    <w:p>
      <w:pPr>
        <w:spacing w:after="0"/>
        <w:ind w:left="0"/>
        <w:jc w:val="both"/>
      </w:pPr>
      <w:r>
        <w:rPr>
          <w:rFonts w:ascii="Times New Roman"/>
          <w:b w:val="false"/>
          <w:i w:val="false"/>
          <w:color w:val="000000"/>
          <w:sz w:val="28"/>
        </w:rPr>
        <w:t xml:space="preserve">
      </w:t>
      </w:r>
    </w:p>
    <w:bookmarkEnd w:id="194"/>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76" w:id="19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Белагаш Белагашского сельского округа Бухар-Жырауского района</w:t>
      </w:r>
    </w:p>
    <w:bookmarkEnd w:id="195"/>
    <w:bookmarkStart w:name="z277" w:id="196"/>
    <w:p>
      <w:pPr>
        <w:spacing w:after="0"/>
        <w:ind w:left="0"/>
        <w:jc w:val="both"/>
      </w:pPr>
      <w:r>
        <w:rPr>
          <w:rFonts w:ascii="Times New Roman"/>
          <w:b w:val="false"/>
          <w:i w:val="false"/>
          <w:color w:val="000000"/>
          <w:sz w:val="28"/>
        </w:rPr>
        <w:t xml:space="preserve">
      </w:t>
      </w:r>
    </w:p>
    <w:bookmarkEnd w:id="196"/>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79" w:id="197"/>
    <w:p>
      <w:pPr>
        <w:spacing w:after="0"/>
        <w:ind w:left="0"/>
        <w:jc w:val="left"/>
      </w:pPr>
      <w:r>
        <w:rPr>
          <w:rFonts w:ascii="Times New Roman"/>
          <w:b/>
          <w:i w:val="false"/>
          <w:color w:val="000000"/>
        </w:rPr>
        <w:t xml:space="preserve"> Схема доступа к водоисточникам села Белагаш Белагашского сельского округа Бухар-Жырауского района</w:t>
      </w:r>
    </w:p>
    <w:bookmarkEnd w:id="197"/>
    <w:bookmarkStart w:name="z280" w:id="198"/>
    <w:p>
      <w:pPr>
        <w:spacing w:after="0"/>
        <w:ind w:left="0"/>
        <w:jc w:val="both"/>
      </w:pPr>
      <w:r>
        <w:rPr>
          <w:rFonts w:ascii="Times New Roman"/>
          <w:b w:val="false"/>
          <w:i w:val="false"/>
          <w:color w:val="000000"/>
          <w:sz w:val="28"/>
        </w:rPr>
        <w:t xml:space="preserve">
      </w:t>
      </w:r>
    </w:p>
    <w:bookmarkEnd w:id="198"/>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82" w:id="199"/>
    <w:p>
      <w:pPr>
        <w:spacing w:after="0"/>
        <w:ind w:left="0"/>
        <w:jc w:val="left"/>
      </w:pPr>
      <w:r>
        <w:rPr>
          <w:rFonts w:ascii="Times New Roman"/>
          <w:b/>
          <w:i w:val="false"/>
          <w:color w:val="000000"/>
        </w:rPr>
        <w:t xml:space="preserve"> Схема с обозначением пастбищ , которые могут быть предоставлены в землепользование пастбищепользователям села Белагаш Белагашского сельского округа Бухар-Жырауского района (чересполосный земельный участок)</w:t>
      </w:r>
    </w:p>
    <w:bookmarkEnd w:id="199"/>
    <w:bookmarkStart w:name="z283" w:id="200"/>
    <w:p>
      <w:pPr>
        <w:spacing w:after="0"/>
        <w:ind w:left="0"/>
        <w:jc w:val="both"/>
      </w:pPr>
      <w:r>
        <w:rPr>
          <w:rFonts w:ascii="Times New Roman"/>
          <w:b w:val="false"/>
          <w:i w:val="false"/>
          <w:color w:val="000000"/>
          <w:sz w:val="28"/>
        </w:rPr>
        <w:t xml:space="preserve">
      </w:t>
      </w:r>
    </w:p>
    <w:bookmarkEnd w:id="200"/>
    <w:p>
      <w:pPr>
        <w:spacing w:after="0"/>
        <w:ind w:left="0"/>
        <w:jc w:val="both"/>
      </w:pPr>
      <w:r>
        <w:drawing>
          <wp:inline distT="0" distB="0" distL="0" distR="0">
            <wp:extent cx="78105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982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85" w:id="20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Белагаш Белагашского сельского округа Бухар-Жырауского района (чересполосный земельный участок)</w:t>
      </w:r>
    </w:p>
    <w:bookmarkEnd w:id="201"/>
    <w:bookmarkStart w:name="z286"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88" w:id="203"/>
    <w:p>
      <w:pPr>
        <w:spacing w:after="0"/>
        <w:ind w:left="0"/>
        <w:jc w:val="left"/>
      </w:pPr>
      <w:r>
        <w:rPr>
          <w:rFonts w:ascii="Times New Roman"/>
          <w:b/>
          <w:i w:val="false"/>
          <w:color w:val="000000"/>
        </w:rPr>
        <w:t xml:space="preserve"> Схема доступа к водоисточникам села Белагаш Белагашского сельского округа Бухар-Жырауского района (чересполосный земельный участок)</w:t>
      </w:r>
    </w:p>
    <w:bookmarkEnd w:id="203"/>
    <w:bookmarkStart w:name="z289"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91" w:id="205"/>
    <w:p>
      <w:pPr>
        <w:spacing w:after="0"/>
        <w:ind w:left="0"/>
        <w:jc w:val="left"/>
      </w:pPr>
      <w:r>
        <w:rPr>
          <w:rFonts w:ascii="Times New Roman"/>
          <w:b/>
          <w:i w:val="false"/>
          <w:color w:val="000000"/>
        </w:rPr>
        <w:t xml:space="preserve"> Схема размещения поголовья сельскохозяйственных животных села Белагаш на отгонных пастбищах Белагашского сельского округа Бухар-Жырауского района (отгонный земельный участок)</w:t>
      </w:r>
    </w:p>
    <w:bookmarkEnd w:id="205"/>
    <w:bookmarkStart w:name="z292"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94" w:id="20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Белагаш Белагашского сельского округа Бухар-Жырауского района (отгонный земельный участок)</w:t>
      </w:r>
    </w:p>
    <w:bookmarkEnd w:id="207"/>
    <w:bookmarkStart w:name="z295"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297" w:id="209"/>
    <w:p>
      <w:pPr>
        <w:spacing w:after="0"/>
        <w:ind w:left="0"/>
        <w:jc w:val="left"/>
      </w:pPr>
      <w:r>
        <w:rPr>
          <w:rFonts w:ascii="Times New Roman"/>
          <w:b/>
          <w:i w:val="false"/>
          <w:color w:val="000000"/>
        </w:rPr>
        <w:t xml:space="preserve"> Схема доступа к водоисточникам села Белагаш Белагашского сельского округа Бухар-Жырауского района (отгонный земельный участок)</w:t>
      </w:r>
    </w:p>
    <w:bookmarkEnd w:id="209"/>
    <w:bookmarkStart w:name="z298"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00" w:id="211"/>
    <w:p>
      <w:pPr>
        <w:spacing w:after="0"/>
        <w:ind w:left="0"/>
        <w:jc w:val="left"/>
      </w:pPr>
      <w:r>
        <w:rPr>
          <w:rFonts w:ascii="Times New Roman"/>
          <w:b/>
          <w:i w:val="false"/>
          <w:color w:val="000000"/>
        </w:rPr>
        <w:t xml:space="preserve"> Схема расположения пастбищ на территории села Аюлы Белагашского сельского округа Бухар-Жырауского района</w:t>
      </w:r>
    </w:p>
    <w:bookmarkEnd w:id="211"/>
    <w:bookmarkStart w:name="z301"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03" w:id="213"/>
    <w:p>
      <w:pPr>
        <w:spacing w:after="0"/>
        <w:ind w:left="0"/>
        <w:jc w:val="left"/>
      </w:pPr>
      <w:r>
        <w:rPr>
          <w:rFonts w:ascii="Times New Roman"/>
          <w:b/>
          <w:i w:val="false"/>
          <w:color w:val="000000"/>
        </w:rPr>
        <w:t xml:space="preserve"> Схема с обозначением пастбищ для нужд населения по выпасу сельскохозяйственных животных личного подворья, в том числе общественных пастбищ, села Аюлы Белагашского сельского округа Бухар-Жырауского района</w:t>
      </w:r>
    </w:p>
    <w:bookmarkEnd w:id="213"/>
    <w:bookmarkStart w:name="z304"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06" w:id="21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Аюлы Белагашского сельского округа Бухар-Жырауского района</w:t>
      </w:r>
    </w:p>
    <w:bookmarkEnd w:id="215"/>
    <w:bookmarkStart w:name="z307" w:id="216"/>
    <w:p>
      <w:pPr>
        <w:spacing w:after="0"/>
        <w:ind w:left="0"/>
        <w:jc w:val="both"/>
      </w:pPr>
      <w:r>
        <w:rPr>
          <w:rFonts w:ascii="Times New Roman"/>
          <w:b w:val="false"/>
          <w:i w:val="false"/>
          <w:color w:val="000000"/>
          <w:sz w:val="28"/>
        </w:rPr>
        <w:t xml:space="preserve">
      </w:t>
      </w:r>
    </w:p>
    <w:bookmarkEnd w:id="216"/>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09" w:id="217"/>
    <w:p>
      <w:pPr>
        <w:spacing w:after="0"/>
        <w:ind w:left="0"/>
        <w:jc w:val="left"/>
      </w:pPr>
      <w:r>
        <w:rPr>
          <w:rFonts w:ascii="Times New Roman"/>
          <w:b/>
          <w:i w:val="false"/>
          <w:color w:val="000000"/>
        </w:rPr>
        <w:t xml:space="preserve"> Схема доступа к водоисточникам села Аюлы Белагашского сельского округа Бухар-Жырауского района</w:t>
      </w:r>
    </w:p>
    <w:bookmarkEnd w:id="217"/>
    <w:bookmarkStart w:name="z310" w:id="218"/>
    <w:p>
      <w:pPr>
        <w:spacing w:after="0"/>
        <w:ind w:left="0"/>
        <w:jc w:val="both"/>
      </w:pPr>
      <w:r>
        <w:rPr>
          <w:rFonts w:ascii="Times New Roman"/>
          <w:b w:val="false"/>
          <w:i w:val="false"/>
          <w:color w:val="000000"/>
          <w:sz w:val="28"/>
        </w:rPr>
        <w:t xml:space="preserve">
      </w:t>
      </w:r>
    </w:p>
    <w:bookmarkEnd w:id="218"/>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12" w:id="219"/>
    <w:p>
      <w:pPr>
        <w:spacing w:after="0"/>
        <w:ind w:left="0"/>
        <w:jc w:val="left"/>
      </w:pPr>
      <w:r>
        <w:rPr>
          <w:rFonts w:ascii="Times New Roman"/>
          <w:b/>
          <w:i w:val="false"/>
          <w:color w:val="000000"/>
        </w:rPr>
        <w:t xml:space="preserve"> Схема расположения на территории села Ботакара Бухар-Жырауского района</w:t>
      </w:r>
    </w:p>
    <w:bookmarkEnd w:id="219"/>
    <w:bookmarkStart w:name="z313" w:id="220"/>
    <w:p>
      <w:pPr>
        <w:spacing w:after="0"/>
        <w:ind w:left="0"/>
        <w:jc w:val="both"/>
      </w:pPr>
      <w:r>
        <w:rPr>
          <w:rFonts w:ascii="Times New Roman"/>
          <w:b w:val="false"/>
          <w:i w:val="false"/>
          <w:color w:val="000000"/>
          <w:sz w:val="28"/>
        </w:rPr>
        <w:t xml:space="preserve">
      </w:t>
      </w:r>
    </w:p>
    <w:bookmarkEnd w:id="22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15" w:id="221"/>
    <w:p>
      <w:pPr>
        <w:spacing w:after="0"/>
        <w:ind w:left="0"/>
        <w:jc w:val="left"/>
      </w:pPr>
      <w:r>
        <w:rPr>
          <w:rFonts w:ascii="Times New Roman"/>
          <w:b/>
          <w:i w:val="false"/>
          <w:color w:val="000000"/>
        </w:rPr>
        <w:t xml:space="preserve"> Схема с обозначением пастбищ, предназначенных для нужд аселения по выпасу сельскохозяйственных животных личного подворья, в том числе общественных пастбищ, села Ботакара Бухар-Жырауского района</w:t>
      </w:r>
    </w:p>
    <w:bookmarkEnd w:id="221"/>
    <w:bookmarkStart w:name="z316" w:id="222"/>
    <w:p>
      <w:pPr>
        <w:spacing w:after="0"/>
        <w:ind w:left="0"/>
        <w:jc w:val="both"/>
      </w:pPr>
      <w:r>
        <w:rPr>
          <w:rFonts w:ascii="Times New Roman"/>
          <w:b w:val="false"/>
          <w:i w:val="false"/>
          <w:color w:val="000000"/>
          <w:sz w:val="28"/>
        </w:rPr>
        <w:t xml:space="preserve">
      </w:t>
      </w:r>
    </w:p>
    <w:bookmarkEnd w:id="22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18" w:id="22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Ботакара Бухар-Жырауского района</w:t>
      </w:r>
    </w:p>
    <w:bookmarkEnd w:id="223"/>
    <w:bookmarkStart w:name="z319" w:id="224"/>
    <w:p>
      <w:pPr>
        <w:spacing w:after="0"/>
        <w:ind w:left="0"/>
        <w:jc w:val="both"/>
      </w:pPr>
      <w:r>
        <w:rPr>
          <w:rFonts w:ascii="Times New Roman"/>
          <w:b w:val="false"/>
          <w:i w:val="false"/>
          <w:color w:val="000000"/>
          <w:sz w:val="28"/>
        </w:rPr>
        <w:t xml:space="preserve">
      </w:t>
      </w:r>
    </w:p>
    <w:bookmarkEnd w:id="22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21" w:id="225"/>
    <w:p>
      <w:pPr>
        <w:spacing w:after="0"/>
        <w:ind w:left="0"/>
        <w:jc w:val="left"/>
      </w:pPr>
      <w:r>
        <w:rPr>
          <w:rFonts w:ascii="Times New Roman"/>
          <w:b/>
          <w:i w:val="false"/>
          <w:color w:val="000000"/>
        </w:rPr>
        <w:t xml:space="preserve"> Схема доступа к водоисточникам села Ботакара Бухар-Жырауского района</w:t>
      </w:r>
    </w:p>
    <w:bookmarkEnd w:id="225"/>
    <w:bookmarkStart w:name="z322"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24" w:id="227"/>
    <w:p>
      <w:pPr>
        <w:spacing w:after="0"/>
        <w:ind w:left="0"/>
        <w:jc w:val="left"/>
      </w:pPr>
      <w:r>
        <w:rPr>
          <w:rFonts w:ascii="Times New Roman"/>
          <w:b/>
          <w:i w:val="false"/>
          <w:color w:val="000000"/>
        </w:rPr>
        <w:t xml:space="preserve"> Схема расположения пастбищ на территории села Бухар-Жырау Бухар-Жырауского сельского округа Бухар-Жырауского района</w:t>
      </w:r>
    </w:p>
    <w:bookmarkEnd w:id="227"/>
    <w:bookmarkStart w:name="z325"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27" w:id="22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Бухар-Жырау Бухар-Жырауского сельского округа Бухар-Жырауского района</w:t>
      </w:r>
    </w:p>
    <w:bookmarkEnd w:id="229"/>
    <w:bookmarkStart w:name="z328"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30" w:id="23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Бухар-Жырау Бухар-Жырауского сельского округа Бухар-Жырауского района</w:t>
      </w:r>
    </w:p>
    <w:bookmarkEnd w:id="231"/>
    <w:bookmarkStart w:name="z331"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969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969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33" w:id="233"/>
    <w:p>
      <w:pPr>
        <w:spacing w:after="0"/>
        <w:ind w:left="0"/>
        <w:jc w:val="left"/>
      </w:pPr>
      <w:r>
        <w:rPr>
          <w:rFonts w:ascii="Times New Roman"/>
          <w:b/>
          <w:i w:val="false"/>
          <w:color w:val="000000"/>
        </w:rPr>
        <w:t xml:space="preserve"> Схема доступа к водоисточникам села Бухар-Жырау Бухар-Жырауского сельского округа Бухар-Жырауского района</w:t>
      </w:r>
    </w:p>
    <w:bookmarkEnd w:id="233"/>
    <w:bookmarkStart w:name="z334"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969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969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36" w:id="235"/>
    <w:p>
      <w:pPr>
        <w:spacing w:after="0"/>
        <w:ind w:left="0"/>
        <w:jc w:val="left"/>
      </w:pPr>
      <w:r>
        <w:rPr>
          <w:rFonts w:ascii="Times New Roman"/>
          <w:b/>
          <w:i w:val="false"/>
          <w:color w:val="000000"/>
        </w:rPr>
        <w:t xml:space="preserve"> Схема расположения пастбищ на территории села Семизбуга Бухар-Жырауского сельского округа Бухар-Жырауского района</w:t>
      </w:r>
    </w:p>
    <w:bookmarkEnd w:id="235"/>
    <w:bookmarkStart w:name="z337"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39" w:id="237"/>
    <w:p>
      <w:pPr>
        <w:spacing w:after="0"/>
        <w:ind w:left="0"/>
        <w:jc w:val="left"/>
      </w:pPr>
      <w:r>
        <w:rPr>
          <w:rFonts w:ascii="Times New Roman"/>
          <w:b/>
          <w:i w:val="false"/>
          <w:color w:val="000000"/>
        </w:rPr>
        <w:t xml:space="preserve"> Схема с обозначением пастбищ, предназначенных для нужд аселения по выпасу сельскохозяйственных животных личного подворья, в том числе общественных пастбищ, села Семизбуга Бухар-Жырауского сельского округа Бухар-Жырауского района</w:t>
      </w:r>
    </w:p>
    <w:bookmarkEnd w:id="237"/>
    <w:bookmarkStart w:name="z340"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42" w:id="23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Семизбуга Бухар-Жырауского сельского округа Бухар-Жырауского района</w:t>
      </w:r>
    </w:p>
    <w:bookmarkEnd w:id="239"/>
    <w:bookmarkStart w:name="z343"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45" w:id="241"/>
    <w:p>
      <w:pPr>
        <w:spacing w:after="0"/>
        <w:ind w:left="0"/>
        <w:jc w:val="left"/>
      </w:pPr>
      <w:r>
        <w:rPr>
          <w:rFonts w:ascii="Times New Roman"/>
          <w:b/>
          <w:i w:val="false"/>
          <w:color w:val="000000"/>
        </w:rPr>
        <w:t xml:space="preserve"> Схема доступа к водоисточникам села Семизбуга Бухар-Жырауского сельского округа Бухар-Жырауского района</w:t>
      </w:r>
    </w:p>
    <w:bookmarkEnd w:id="241"/>
    <w:bookmarkStart w:name="z346" w:id="242"/>
    <w:p>
      <w:pPr>
        <w:spacing w:after="0"/>
        <w:ind w:left="0"/>
        <w:jc w:val="both"/>
      </w:pPr>
      <w:r>
        <w:rPr>
          <w:rFonts w:ascii="Times New Roman"/>
          <w:b w:val="false"/>
          <w:i w:val="false"/>
          <w:color w:val="000000"/>
          <w:sz w:val="28"/>
        </w:rPr>
        <w:t xml:space="preserve">
      </w:t>
      </w:r>
    </w:p>
    <w:bookmarkEnd w:id="24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48" w:id="243"/>
    <w:p>
      <w:pPr>
        <w:spacing w:after="0"/>
        <w:ind w:left="0"/>
        <w:jc w:val="left"/>
      </w:pPr>
      <w:r>
        <w:rPr>
          <w:rFonts w:ascii="Times New Roman"/>
          <w:b/>
          <w:i w:val="false"/>
          <w:color w:val="000000"/>
        </w:rPr>
        <w:t xml:space="preserve"> Схема расположения пастбищ на территории села Шалкар Бухар-Жырауского сельского округа Бухар-Жырауского района</w:t>
      </w:r>
    </w:p>
    <w:bookmarkEnd w:id="243"/>
    <w:bookmarkStart w:name="z349"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51" w:id="24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Шалкар Бухар-Жырауского сельского округа Бухар-Жырауского района</w:t>
      </w:r>
    </w:p>
    <w:bookmarkEnd w:id="245"/>
    <w:bookmarkStart w:name="z352" w:id="246"/>
    <w:p>
      <w:pPr>
        <w:spacing w:after="0"/>
        <w:ind w:left="0"/>
        <w:jc w:val="both"/>
      </w:pPr>
      <w:r>
        <w:rPr>
          <w:rFonts w:ascii="Times New Roman"/>
          <w:b w:val="false"/>
          <w:i w:val="false"/>
          <w:color w:val="000000"/>
          <w:sz w:val="28"/>
        </w:rPr>
        <w:t xml:space="preserve">
      </w:t>
      </w:r>
    </w:p>
    <w:bookmarkEnd w:id="24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54" w:id="24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Шалкар Бухар-Жырауского сельского округа Бухар-Жырауского района</w:t>
      </w:r>
    </w:p>
    <w:bookmarkEnd w:id="247"/>
    <w:bookmarkStart w:name="z355" w:id="248"/>
    <w:p>
      <w:pPr>
        <w:spacing w:after="0"/>
        <w:ind w:left="0"/>
        <w:jc w:val="both"/>
      </w:pPr>
      <w:r>
        <w:rPr>
          <w:rFonts w:ascii="Times New Roman"/>
          <w:b w:val="false"/>
          <w:i w:val="false"/>
          <w:color w:val="000000"/>
          <w:sz w:val="28"/>
        </w:rPr>
        <w:t xml:space="preserve">
      </w:t>
      </w:r>
    </w:p>
    <w:bookmarkEnd w:id="24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57" w:id="249"/>
    <w:p>
      <w:pPr>
        <w:spacing w:after="0"/>
        <w:ind w:left="0"/>
        <w:jc w:val="left"/>
      </w:pPr>
      <w:r>
        <w:rPr>
          <w:rFonts w:ascii="Times New Roman"/>
          <w:b/>
          <w:i w:val="false"/>
          <w:color w:val="000000"/>
        </w:rPr>
        <w:t xml:space="preserve"> Схема доступа к водоисточникам села Шалкар Бухар-Жырауского сельского округа Бухар-Жырауского района</w:t>
      </w:r>
    </w:p>
    <w:bookmarkEnd w:id="249"/>
    <w:bookmarkStart w:name="z358"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60" w:id="251"/>
    <w:p>
      <w:pPr>
        <w:spacing w:after="0"/>
        <w:ind w:left="0"/>
        <w:jc w:val="left"/>
      </w:pPr>
      <w:r>
        <w:rPr>
          <w:rFonts w:ascii="Times New Roman"/>
          <w:b/>
          <w:i w:val="false"/>
          <w:color w:val="000000"/>
        </w:rPr>
        <w:t xml:space="preserve"> Схема расположения пастбищ на территории села Гагаринское Гагаринского сельского округа Бухар-Жырауского района</w:t>
      </w:r>
    </w:p>
    <w:bookmarkEnd w:id="251"/>
    <w:bookmarkStart w:name="z361"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63" w:id="25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Гагаринское Гагаринского сельского округа Бухар-Жырауского района</w:t>
      </w:r>
    </w:p>
    <w:bookmarkEnd w:id="253"/>
    <w:bookmarkStart w:name="z364"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66" w:id="25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Гагаринское Гагаринского сельского округа Бухар-Жырауского района</w:t>
      </w:r>
    </w:p>
    <w:bookmarkEnd w:id="255"/>
    <w:bookmarkStart w:name="z367"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932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932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69" w:id="257"/>
    <w:p>
      <w:pPr>
        <w:spacing w:after="0"/>
        <w:ind w:left="0"/>
        <w:jc w:val="left"/>
      </w:pPr>
      <w:r>
        <w:rPr>
          <w:rFonts w:ascii="Times New Roman"/>
          <w:b/>
          <w:i w:val="false"/>
          <w:color w:val="000000"/>
        </w:rPr>
        <w:t xml:space="preserve"> Схема доступа к водоисточникам села Гагаринское Гагаринского сельского округа Бухар-Жырауского района</w:t>
      </w:r>
    </w:p>
    <w:bookmarkEnd w:id="257"/>
    <w:bookmarkStart w:name="z370" w:id="258"/>
    <w:p>
      <w:pPr>
        <w:spacing w:after="0"/>
        <w:ind w:left="0"/>
        <w:jc w:val="both"/>
      </w:pPr>
      <w:r>
        <w:rPr>
          <w:rFonts w:ascii="Times New Roman"/>
          <w:b w:val="false"/>
          <w:i w:val="false"/>
          <w:color w:val="000000"/>
          <w:sz w:val="28"/>
        </w:rPr>
        <w:t xml:space="preserve">
      </w:t>
      </w:r>
    </w:p>
    <w:bookmarkEnd w:id="258"/>
    <w:p>
      <w:pPr>
        <w:spacing w:after="0"/>
        <w:ind w:left="0"/>
        <w:jc w:val="both"/>
      </w:pPr>
      <w:r>
        <w:drawing>
          <wp:inline distT="0" distB="0" distL="0" distR="0">
            <wp:extent cx="7810500" cy="932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932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72" w:id="259"/>
    <w:p>
      <w:pPr>
        <w:spacing w:after="0"/>
        <w:ind w:left="0"/>
        <w:jc w:val="left"/>
      </w:pPr>
      <w:r>
        <w:rPr>
          <w:rFonts w:ascii="Times New Roman"/>
          <w:b/>
          <w:i w:val="false"/>
          <w:color w:val="000000"/>
        </w:rPr>
        <w:t xml:space="preserve"> Схема расположения пастбищ на территории села Садовое Гагаринского сельского округа Бухар-Жырауского района</w:t>
      </w:r>
    </w:p>
    <w:bookmarkEnd w:id="259"/>
    <w:bookmarkStart w:name="z373" w:id="260"/>
    <w:p>
      <w:pPr>
        <w:spacing w:after="0"/>
        <w:ind w:left="0"/>
        <w:jc w:val="both"/>
      </w:pPr>
      <w:r>
        <w:rPr>
          <w:rFonts w:ascii="Times New Roman"/>
          <w:b w:val="false"/>
          <w:i w:val="false"/>
          <w:color w:val="000000"/>
          <w:sz w:val="28"/>
        </w:rPr>
        <w:t xml:space="preserve">
      </w:t>
      </w:r>
    </w:p>
    <w:bookmarkEnd w:id="260"/>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75" w:id="26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Садовое Гагаринского сельского округа Бухар-Жырауского района</w:t>
      </w:r>
    </w:p>
    <w:bookmarkEnd w:id="261"/>
    <w:bookmarkStart w:name="z376" w:id="262"/>
    <w:p>
      <w:pPr>
        <w:spacing w:after="0"/>
        <w:ind w:left="0"/>
        <w:jc w:val="both"/>
      </w:pPr>
      <w:r>
        <w:rPr>
          <w:rFonts w:ascii="Times New Roman"/>
          <w:b w:val="false"/>
          <w:i w:val="false"/>
          <w:color w:val="000000"/>
          <w:sz w:val="28"/>
        </w:rPr>
        <w:t xml:space="preserve">
      </w:t>
      </w:r>
    </w:p>
    <w:bookmarkEnd w:id="26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78" w:id="26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Садовое Гагаринского сельского округа Бухар-Жырауского района</w:t>
      </w:r>
    </w:p>
    <w:bookmarkEnd w:id="263"/>
    <w:bookmarkStart w:name="z379"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81" w:id="265"/>
    <w:p>
      <w:pPr>
        <w:spacing w:after="0"/>
        <w:ind w:left="0"/>
        <w:jc w:val="left"/>
      </w:pPr>
      <w:r>
        <w:rPr>
          <w:rFonts w:ascii="Times New Roman"/>
          <w:b/>
          <w:i w:val="false"/>
          <w:color w:val="000000"/>
        </w:rPr>
        <w:t xml:space="preserve"> Схема доступа к водоисточникам села Садовое Гагаринского сельского округа Бухар-Жырауского района</w:t>
      </w:r>
    </w:p>
    <w:bookmarkEnd w:id="265"/>
    <w:bookmarkStart w:name="z382"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84" w:id="26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Садовое Гагаринского сельского округа Бухар-Жырауского района (чересполосные земельные участки 197 га, 48 га)</w:t>
      </w:r>
    </w:p>
    <w:bookmarkEnd w:id="267"/>
    <w:bookmarkStart w:name="z385" w:id="268"/>
    <w:p>
      <w:pPr>
        <w:spacing w:after="0"/>
        <w:ind w:left="0"/>
        <w:jc w:val="both"/>
      </w:pPr>
      <w:r>
        <w:rPr>
          <w:rFonts w:ascii="Times New Roman"/>
          <w:b w:val="false"/>
          <w:i w:val="false"/>
          <w:color w:val="000000"/>
          <w:sz w:val="28"/>
        </w:rPr>
        <w:t xml:space="preserve">
      </w:t>
      </w:r>
    </w:p>
    <w:bookmarkEnd w:id="26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87" w:id="26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Садовое Гагаринского сельского округа Бухар-Жырауского района (чересполосные земельные участки 197га, 48га)</w:t>
      </w:r>
    </w:p>
    <w:bookmarkEnd w:id="269"/>
    <w:bookmarkStart w:name="z388"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90" w:id="271"/>
    <w:p>
      <w:pPr>
        <w:spacing w:after="0"/>
        <w:ind w:left="0"/>
        <w:jc w:val="left"/>
      </w:pPr>
      <w:r>
        <w:rPr>
          <w:rFonts w:ascii="Times New Roman"/>
          <w:b/>
          <w:i w:val="false"/>
          <w:color w:val="000000"/>
        </w:rPr>
        <w:t xml:space="preserve"> Схема доступа к водоисточникам села Садовое Гагаринского сельского округа Бухар-Жырауского района (чересполосные земельные участки 197га, 48га)</w:t>
      </w:r>
    </w:p>
    <w:bookmarkEnd w:id="271"/>
    <w:bookmarkStart w:name="z391" w:id="272"/>
    <w:p>
      <w:pPr>
        <w:spacing w:after="0"/>
        <w:ind w:left="0"/>
        <w:jc w:val="both"/>
      </w:pPr>
      <w:r>
        <w:rPr>
          <w:rFonts w:ascii="Times New Roman"/>
          <w:b w:val="false"/>
          <w:i w:val="false"/>
          <w:color w:val="000000"/>
          <w:sz w:val="28"/>
        </w:rPr>
        <w:t xml:space="preserve">
      </w:t>
      </w:r>
    </w:p>
    <w:bookmarkEnd w:id="27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93" w:id="273"/>
    <w:p>
      <w:pPr>
        <w:spacing w:after="0"/>
        <w:ind w:left="0"/>
        <w:jc w:val="left"/>
      </w:pPr>
      <w:r>
        <w:rPr>
          <w:rFonts w:ascii="Times New Roman"/>
          <w:b/>
          <w:i w:val="false"/>
          <w:color w:val="000000"/>
        </w:rPr>
        <w:t xml:space="preserve"> Схема размещения поголовья сельскохозяйственных животных села Садовое Гагаринского сельского округа Бухар-Жырауского района на отгонных пастбищах</w:t>
      </w:r>
    </w:p>
    <w:bookmarkEnd w:id="273"/>
    <w:bookmarkStart w:name="z394"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96" w:id="27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Садовое Гагаринского сельского округа Бухар-Жырауского района</w:t>
      </w:r>
    </w:p>
    <w:bookmarkEnd w:id="275"/>
    <w:bookmarkStart w:name="z397"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399" w:id="277"/>
    <w:p>
      <w:pPr>
        <w:spacing w:after="0"/>
        <w:ind w:left="0"/>
        <w:jc w:val="left"/>
      </w:pPr>
      <w:r>
        <w:rPr>
          <w:rFonts w:ascii="Times New Roman"/>
          <w:b/>
          <w:i w:val="false"/>
          <w:color w:val="000000"/>
        </w:rPr>
        <w:t xml:space="preserve"> Схема доступа к водоисточникам села Садовое Гагаринского сельского округа Бухар-Жырауского района (отгонный земельный участок)</w:t>
      </w:r>
    </w:p>
    <w:bookmarkEnd w:id="277"/>
    <w:bookmarkStart w:name="z400"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02" w:id="279"/>
    <w:p>
      <w:pPr>
        <w:spacing w:after="0"/>
        <w:ind w:left="0"/>
        <w:jc w:val="left"/>
      </w:pPr>
      <w:r>
        <w:rPr>
          <w:rFonts w:ascii="Times New Roman"/>
          <w:b/>
          <w:i w:val="false"/>
          <w:color w:val="000000"/>
        </w:rPr>
        <w:t xml:space="preserve"> Схема расположения пастбищ на территории села Доскей Доскейского сельского округа Бухар-Жырауского района</w:t>
      </w:r>
    </w:p>
    <w:bookmarkEnd w:id="279"/>
    <w:bookmarkStart w:name="z403" w:id="280"/>
    <w:p>
      <w:pPr>
        <w:spacing w:after="0"/>
        <w:ind w:left="0"/>
        <w:jc w:val="both"/>
      </w:pPr>
      <w:r>
        <w:rPr>
          <w:rFonts w:ascii="Times New Roman"/>
          <w:b w:val="false"/>
          <w:i w:val="false"/>
          <w:color w:val="000000"/>
          <w:sz w:val="28"/>
        </w:rPr>
        <w:t xml:space="preserve">
      </w:t>
      </w:r>
    </w:p>
    <w:bookmarkEnd w:id="28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05" w:id="28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Доскей Доскейского сельского округа Бухар-Жырауского района</w:t>
      </w:r>
    </w:p>
    <w:bookmarkEnd w:id="281"/>
    <w:bookmarkStart w:name="z406" w:id="282"/>
    <w:p>
      <w:pPr>
        <w:spacing w:after="0"/>
        <w:ind w:left="0"/>
        <w:jc w:val="both"/>
      </w:pPr>
      <w:r>
        <w:rPr>
          <w:rFonts w:ascii="Times New Roman"/>
          <w:b w:val="false"/>
          <w:i w:val="false"/>
          <w:color w:val="000000"/>
          <w:sz w:val="28"/>
        </w:rPr>
        <w:t xml:space="preserve">
      </w:t>
      </w:r>
    </w:p>
    <w:bookmarkEnd w:id="28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08" w:id="28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Доскей Доскейского сельского округа Бухар-Жырауского района</w:t>
      </w:r>
    </w:p>
    <w:bookmarkEnd w:id="283"/>
    <w:bookmarkStart w:name="z409" w:id="284"/>
    <w:p>
      <w:pPr>
        <w:spacing w:after="0"/>
        <w:ind w:left="0"/>
        <w:jc w:val="both"/>
      </w:pPr>
      <w:r>
        <w:rPr>
          <w:rFonts w:ascii="Times New Roman"/>
          <w:b w:val="false"/>
          <w:i w:val="false"/>
          <w:color w:val="000000"/>
          <w:sz w:val="28"/>
        </w:rPr>
        <w:t xml:space="preserve">
      </w:t>
      </w:r>
    </w:p>
    <w:bookmarkEnd w:id="28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11" w:id="285"/>
    <w:p>
      <w:pPr>
        <w:spacing w:after="0"/>
        <w:ind w:left="0"/>
        <w:jc w:val="left"/>
      </w:pPr>
      <w:r>
        <w:rPr>
          <w:rFonts w:ascii="Times New Roman"/>
          <w:b/>
          <w:i w:val="false"/>
          <w:color w:val="000000"/>
        </w:rPr>
        <w:t xml:space="preserve"> Схема доступа к водоисточникам села Доскей Доскейского сельского округа Бухар-Жырауского района</w:t>
      </w:r>
    </w:p>
    <w:bookmarkEnd w:id="285"/>
    <w:bookmarkStart w:name="z412" w:id="286"/>
    <w:p>
      <w:pPr>
        <w:spacing w:after="0"/>
        <w:ind w:left="0"/>
        <w:jc w:val="both"/>
      </w:pPr>
      <w:r>
        <w:rPr>
          <w:rFonts w:ascii="Times New Roman"/>
          <w:b w:val="false"/>
          <w:i w:val="false"/>
          <w:color w:val="000000"/>
          <w:sz w:val="28"/>
        </w:rPr>
        <w:t xml:space="preserve">
      </w:t>
      </w:r>
    </w:p>
    <w:bookmarkEnd w:id="28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14" w:id="287"/>
    <w:p>
      <w:pPr>
        <w:spacing w:after="0"/>
        <w:ind w:left="0"/>
        <w:jc w:val="left"/>
      </w:pPr>
      <w:r>
        <w:rPr>
          <w:rFonts w:ascii="Times New Roman"/>
          <w:b/>
          <w:i w:val="false"/>
          <w:color w:val="000000"/>
        </w:rPr>
        <w:t xml:space="preserve"> Схема с обозначением пастбищ , которые могут быть предоставлены в землепользование села Доскей Доскейского сельского округа Бухар-Жырауского района (чересполосный земельный участок 723 га)</w:t>
      </w:r>
    </w:p>
    <w:bookmarkEnd w:id="287"/>
    <w:bookmarkStart w:name="z415" w:id="288"/>
    <w:p>
      <w:pPr>
        <w:spacing w:after="0"/>
        <w:ind w:left="0"/>
        <w:jc w:val="both"/>
      </w:pPr>
      <w:r>
        <w:rPr>
          <w:rFonts w:ascii="Times New Roman"/>
          <w:b w:val="false"/>
          <w:i w:val="false"/>
          <w:color w:val="000000"/>
          <w:sz w:val="28"/>
        </w:rPr>
        <w:t xml:space="preserve">
      </w:t>
      </w:r>
    </w:p>
    <w:bookmarkEnd w:id="28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17" w:id="28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 структуры, а также скотомогильников (биометрических ям), села Доскей Доскейского сельского округа Бухар-Жырауского района (чересполосный земельный участок 723 га)</w:t>
      </w:r>
    </w:p>
    <w:bookmarkEnd w:id="289"/>
    <w:bookmarkStart w:name="z418" w:id="290"/>
    <w:p>
      <w:pPr>
        <w:spacing w:after="0"/>
        <w:ind w:left="0"/>
        <w:jc w:val="both"/>
      </w:pPr>
      <w:r>
        <w:rPr>
          <w:rFonts w:ascii="Times New Roman"/>
          <w:b w:val="false"/>
          <w:i w:val="false"/>
          <w:color w:val="000000"/>
          <w:sz w:val="28"/>
        </w:rPr>
        <w:t xml:space="preserve">
      </w:t>
      </w:r>
    </w:p>
    <w:bookmarkEnd w:id="29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20" w:id="291"/>
    <w:p>
      <w:pPr>
        <w:spacing w:after="0"/>
        <w:ind w:left="0"/>
        <w:jc w:val="left"/>
      </w:pPr>
      <w:r>
        <w:rPr>
          <w:rFonts w:ascii="Times New Roman"/>
          <w:b/>
          <w:i w:val="false"/>
          <w:color w:val="000000"/>
        </w:rPr>
        <w:t xml:space="preserve"> Схема доступа к водоисточникам села Доскей Доскейского сельского округа Бухар-Жырауского района (чересполосный земельный участок 723га)</w:t>
      </w:r>
    </w:p>
    <w:bookmarkEnd w:id="291"/>
    <w:bookmarkStart w:name="z421" w:id="292"/>
    <w:p>
      <w:pPr>
        <w:spacing w:after="0"/>
        <w:ind w:left="0"/>
        <w:jc w:val="both"/>
      </w:pPr>
      <w:r>
        <w:rPr>
          <w:rFonts w:ascii="Times New Roman"/>
          <w:b w:val="false"/>
          <w:i w:val="false"/>
          <w:color w:val="000000"/>
          <w:sz w:val="28"/>
        </w:rPr>
        <w:t xml:space="preserve">
      </w:t>
      </w:r>
    </w:p>
    <w:bookmarkEnd w:id="29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23" w:id="293"/>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села Доскей Доскейского сельского округа Бухар-Жырауского района (чересполосный земельный участок 634га)</w:t>
      </w:r>
    </w:p>
    <w:bookmarkEnd w:id="293"/>
    <w:bookmarkStart w:name="z424" w:id="294"/>
    <w:p>
      <w:pPr>
        <w:spacing w:after="0"/>
        <w:ind w:left="0"/>
        <w:jc w:val="both"/>
      </w:pPr>
      <w:r>
        <w:rPr>
          <w:rFonts w:ascii="Times New Roman"/>
          <w:b w:val="false"/>
          <w:i w:val="false"/>
          <w:color w:val="000000"/>
          <w:sz w:val="28"/>
        </w:rPr>
        <w:t xml:space="preserve">
      </w:t>
      </w:r>
    </w:p>
    <w:bookmarkEnd w:id="29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26" w:id="29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Доскей Доскейского сельского округа Бухар-Жырауского района (чересполосный земельный участок 634га)</w:t>
      </w:r>
    </w:p>
    <w:bookmarkEnd w:id="295"/>
    <w:bookmarkStart w:name="z427" w:id="296"/>
    <w:p>
      <w:pPr>
        <w:spacing w:after="0"/>
        <w:ind w:left="0"/>
        <w:jc w:val="both"/>
      </w:pPr>
      <w:r>
        <w:rPr>
          <w:rFonts w:ascii="Times New Roman"/>
          <w:b w:val="false"/>
          <w:i w:val="false"/>
          <w:color w:val="000000"/>
          <w:sz w:val="28"/>
        </w:rPr>
        <w:t xml:space="preserve">
      </w:t>
      </w:r>
    </w:p>
    <w:bookmarkEnd w:id="29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29" w:id="297"/>
    <w:p>
      <w:pPr>
        <w:spacing w:after="0"/>
        <w:ind w:left="0"/>
        <w:jc w:val="left"/>
      </w:pPr>
      <w:r>
        <w:rPr>
          <w:rFonts w:ascii="Times New Roman"/>
          <w:b/>
          <w:i w:val="false"/>
          <w:color w:val="000000"/>
        </w:rPr>
        <w:t xml:space="preserve"> Схема доступа к водоисточникам села Доскей Доскейского сельского округа Бухар-Жырауского района (чересполосный земельный участок 634га)</w:t>
      </w:r>
    </w:p>
    <w:bookmarkEnd w:id="297"/>
    <w:bookmarkStart w:name="z430"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32" w:id="299"/>
    <w:p>
      <w:pPr>
        <w:spacing w:after="0"/>
        <w:ind w:left="0"/>
        <w:jc w:val="left"/>
      </w:pPr>
      <w:r>
        <w:rPr>
          <w:rFonts w:ascii="Times New Roman"/>
          <w:b/>
          <w:i w:val="false"/>
          <w:color w:val="000000"/>
        </w:rPr>
        <w:t xml:space="preserve"> Схема размещения поголовья сельскохозяйственных животных села Доскей Доскейского сельского округа Бухар-Жырауского района на отгонном земельном участке из земель села Суыксу)</w:t>
      </w:r>
    </w:p>
    <w:bookmarkEnd w:id="299"/>
    <w:bookmarkStart w:name="z433"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35" w:id="30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Докей Доскейского сельского округа Бухар-Жырауского района (отгонный земельный участок из села Суыксу)</w:t>
      </w:r>
    </w:p>
    <w:bookmarkEnd w:id="301"/>
    <w:bookmarkStart w:name="z436"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38" w:id="303"/>
    <w:p>
      <w:pPr>
        <w:spacing w:after="0"/>
        <w:ind w:left="0"/>
        <w:jc w:val="left"/>
      </w:pPr>
      <w:r>
        <w:rPr>
          <w:rFonts w:ascii="Times New Roman"/>
          <w:b/>
          <w:i w:val="false"/>
          <w:color w:val="000000"/>
        </w:rPr>
        <w:t xml:space="preserve"> Схема доступа к водоисточникам села Доскей Доскейского сельского округа Бухар-Жырауского района (отгонный земельный участок из села Суыксу)</w:t>
      </w:r>
    </w:p>
    <w:bookmarkEnd w:id="303"/>
    <w:bookmarkStart w:name="z439"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41" w:id="305"/>
    <w:p>
      <w:pPr>
        <w:spacing w:after="0"/>
        <w:ind w:left="0"/>
        <w:jc w:val="left"/>
      </w:pPr>
      <w:r>
        <w:rPr>
          <w:rFonts w:ascii="Times New Roman"/>
          <w:b/>
          <w:i w:val="false"/>
          <w:color w:val="000000"/>
        </w:rPr>
        <w:t xml:space="preserve"> Схема расположения пастбищ на территории села Трудовое Доскейского сельского округа Бухар-Жырауского района</w:t>
      </w:r>
    </w:p>
    <w:bookmarkEnd w:id="305"/>
    <w:bookmarkStart w:name="z442"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44" w:id="30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Трудовое Доскейского сельского округа Бухар-Жырауского района</w:t>
      </w:r>
    </w:p>
    <w:bookmarkEnd w:id="307"/>
    <w:bookmarkStart w:name="z445"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47" w:id="30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Трудовое Доскейского сельского округа Бухар-Жырауского района</w:t>
      </w:r>
    </w:p>
    <w:bookmarkEnd w:id="309"/>
    <w:bookmarkStart w:name="z448"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50" w:id="311"/>
    <w:p>
      <w:pPr>
        <w:spacing w:after="0"/>
        <w:ind w:left="0"/>
        <w:jc w:val="left"/>
      </w:pPr>
      <w:r>
        <w:rPr>
          <w:rFonts w:ascii="Times New Roman"/>
          <w:b/>
          <w:i w:val="false"/>
          <w:color w:val="000000"/>
        </w:rPr>
        <w:t xml:space="preserve"> Схема доступа к водоисточникам села Трудовое Доскейского сельского округа Бухар-Жырауского района</w:t>
      </w:r>
    </w:p>
    <w:bookmarkEnd w:id="311"/>
    <w:bookmarkStart w:name="z451" w:id="312"/>
    <w:p>
      <w:pPr>
        <w:spacing w:after="0"/>
        <w:ind w:left="0"/>
        <w:jc w:val="both"/>
      </w:pPr>
      <w:r>
        <w:rPr>
          <w:rFonts w:ascii="Times New Roman"/>
          <w:b w:val="false"/>
          <w:i w:val="false"/>
          <w:color w:val="000000"/>
          <w:sz w:val="28"/>
        </w:rPr>
        <w:t xml:space="preserve">
      </w:t>
      </w:r>
    </w:p>
    <w:bookmarkEnd w:id="31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53" w:id="313"/>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Трудовое Доскейского сельского округа Бухар-Жырауского района (чересполосный земельный участок 174га)</w:t>
      </w:r>
    </w:p>
    <w:bookmarkEnd w:id="313"/>
    <w:bookmarkStart w:name="z454" w:id="314"/>
    <w:p>
      <w:pPr>
        <w:spacing w:after="0"/>
        <w:ind w:left="0"/>
        <w:jc w:val="both"/>
      </w:pPr>
      <w:r>
        <w:rPr>
          <w:rFonts w:ascii="Times New Roman"/>
          <w:b w:val="false"/>
          <w:i w:val="false"/>
          <w:color w:val="000000"/>
          <w:sz w:val="28"/>
        </w:rPr>
        <w:t xml:space="preserve">
      </w:t>
      </w:r>
    </w:p>
    <w:bookmarkEnd w:id="31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56" w:id="31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Трудовое Доскейского сельского округа Бухар-Жырауского района (чересполосный земельный участок 174га)</w:t>
      </w:r>
    </w:p>
    <w:bookmarkEnd w:id="315"/>
    <w:bookmarkStart w:name="z457" w:id="316"/>
    <w:p>
      <w:pPr>
        <w:spacing w:after="0"/>
        <w:ind w:left="0"/>
        <w:jc w:val="both"/>
      </w:pPr>
      <w:r>
        <w:rPr>
          <w:rFonts w:ascii="Times New Roman"/>
          <w:b w:val="false"/>
          <w:i w:val="false"/>
          <w:color w:val="000000"/>
          <w:sz w:val="28"/>
        </w:rPr>
        <w:t xml:space="preserve">
      </w:t>
      </w:r>
    </w:p>
    <w:bookmarkEnd w:id="31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59" w:id="317"/>
    <w:p>
      <w:pPr>
        <w:spacing w:after="0"/>
        <w:ind w:left="0"/>
        <w:jc w:val="left"/>
      </w:pPr>
      <w:r>
        <w:rPr>
          <w:rFonts w:ascii="Times New Roman"/>
          <w:b/>
          <w:i w:val="false"/>
          <w:color w:val="000000"/>
        </w:rPr>
        <w:t xml:space="preserve"> Схема доступа к водоисточникам села Трудовое Доскейского сельского округа Бухар-Жырауского района (чересполосный земельный участок 174га)</w:t>
      </w:r>
    </w:p>
    <w:bookmarkEnd w:id="317"/>
    <w:bookmarkStart w:name="z460" w:id="318"/>
    <w:p>
      <w:pPr>
        <w:spacing w:after="0"/>
        <w:ind w:left="0"/>
        <w:jc w:val="both"/>
      </w:pPr>
      <w:r>
        <w:rPr>
          <w:rFonts w:ascii="Times New Roman"/>
          <w:b w:val="false"/>
          <w:i w:val="false"/>
          <w:color w:val="000000"/>
          <w:sz w:val="28"/>
        </w:rPr>
        <w:t xml:space="preserve">
      </w:t>
      </w:r>
    </w:p>
    <w:bookmarkEnd w:id="31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62" w:id="319"/>
    <w:p>
      <w:pPr>
        <w:spacing w:after="0"/>
        <w:ind w:left="0"/>
        <w:jc w:val="left"/>
      </w:pPr>
      <w:r>
        <w:rPr>
          <w:rFonts w:ascii="Times New Roman"/>
          <w:b/>
          <w:i w:val="false"/>
          <w:color w:val="000000"/>
        </w:rPr>
        <w:t xml:space="preserve"> Схема расположения пастбищ на территории села Жанаталап Бухар-Жырауского района</w:t>
      </w:r>
    </w:p>
    <w:bookmarkEnd w:id="319"/>
    <w:bookmarkStart w:name="z463" w:id="320"/>
    <w:p>
      <w:pPr>
        <w:spacing w:after="0"/>
        <w:ind w:left="0"/>
        <w:jc w:val="both"/>
      </w:pPr>
      <w:r>
        <w:rPr>
          <w:rFonts w:ascii="Times New Roman"/>
          <w:b w:val="false"/>
          <w:i w:val="false"/>
          <w:color w:val="000000"/>
          <w:sz w:val="28"/>
        </w:rPr>
        <w:t xml:space="preserve">
      </w:t>
      </w:r>
    </w:p>
    <w:bookmarkEnd w:id="32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65" w:id="32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Жанаталап Бухар-Жырауского района</w:t>
      </w:r>
    </w:p>
    <w:bookmarkEnd w:id="321"/>
    <w:bookmarkStart w:name="z466" w:id="322"/>
    <w:p>
      <w:pPr>
        <w:spacing w:after="0"/>
        <w:ind w:left="0"/>
        <w:jc w:val="both"/>
      </w:pPr>
      <w:r>
        <w:rPr>
          <w:rFonts w:ascii="Times New Roman"/>
          <w:b w:val="false"/>
          <w:i w:val="false"/>
          <w:color w:val="000000"/>
          <w:sz w:val="28"/>
        </w:rPr>
        <w:t xml:space="preserve">
      </w:t>
      </w:r>
    </w:p>
    <w:bookmarkEnd w:id="32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68" w:id="32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Жанаталап Бухар-Жырауского района</w:t>
      </w:r>
    </w:p>
    <w:bookmarkEnd w:id="323"/>
    <w:bookmarkStart w:name="z469"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71" w:id="325"/>
    <w:p>
      <w:pPr>
        <w:spacing w:after="0"/>
        <w:ind w:left="0"/>
        <w:jc w:val="left"/>
      </w:pPr>
      <w:r>
        <w:rPr>
          <w:rFonts w:ascii="Times New Roman"/>
          <w:b/>
          <w:i w:val="false"/>
          <w:color w:val="000000"/>
        </w:rPr>
        <w:t xml:space="preserve"> Схема доступа к водоисточникам села Жанаталап Бухар-Жырауского района</w:t>
      </w:r>
    </w:p>
    <w:bookmarkEnd w:id="325"/>
    <w:bookmarkStart w:name="z472"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74" w:id="327"/>
    <w:p>
      <w:pPr>
        <w:spacing w:after="0"/>
        <w:ind w:left="0"/>
        <w:jc w:val="left"/>
      </w:pPr>
      <w:r>
        <w:rPr>
          <w:rFonts w:ascii="Times New Roman"/>
          <w:b/>
          <w:i w:val="false"/>
          <w:color w:val="000000"/>
        </w:rPr>
        <w:t xml:space="preserve"> Схема расположения пастбищ на территории села Каражар Каражарского сельского округа Бухар-Жырауского района</w:t>
      </w:r>
    </w:p>
    <w:bookmarkEnd w:id="327"/>
    <w:bookmarkStart w:name="z475"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77" w:id="32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села Каражар Каражарского сельского округа Бухар-Жырауского района</w:t>
      </w:r>
    </w:p>
    <w:bookmarkEnd w:id="329"/>
    <w:bookmarkStart w:name="z478" w:id="330"/>
    <w:p>
      <w:pPr>
        <w:spacing w:after="0"/>
        <w:ind w:left="0"/>
        <w:jc w:val="both"/>
      </w:pPr>
      <w:r>
        <w:rPr>
          <w:rFonts w:ascii="Times New Roman"/>
          <w:b w:val="false"/>
          <w:i w:val="false"/>
          <w:color w:val="000000"/>
          <w:sz w:val="28"/>
        </w:rPr>
        <w:t xml:space="preserve">
      </w:t>
      </w:r>
    </w:p>
    <w:bookmarkEnd w:id="33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80" w:id="33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Каражар Каражарского сельского округа Бухар-Жырауского района</w:t>
      </w:r>
    </w:p>
    <w:bookmarkEnd w:id="331"/>
    <w:bookmarkStart w:name="z481" w:id="332"/>
    <w:p>
      <w:pPr>
        <w:spacing w:after="0"/>
        <w:ind w:left="0"/>
        <w:jc w:val="both"/>
      </w:pPr>
      <w:r>
        <w:rPr>
          <w:rFonts w:ascii="Times New Roman"/>
          <w:b w:val="false"/>
          <w:i w:val="false"/>
          <w:color w:val="000000"/>
          <w:sz w:val="28"/>
        </w:rPr>
        <w:t xml:space="preserve">
      </w:t>
      </w:r>
    </w:p>
    <w:bookmarkEnd w:id="33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83" w:id="333"/>
    <w:p>
      <w:pPr>
        <w:spacing w:after="0"/>
        <w:ind w:left="0"/>
        <w:jc w:val="left"/>
      </w:pPr>
      <w:r>
        <w:rPr>
          <w:rFonts w:ascii="Times New Roman"/>
          <w:b/>
          <w:i w:val="false"/>
          <w:color w:val="000000"/>
        </w:rPr>
        <w:t xml:space="preserve"> Схема доступа к водоисточникам села Каражар Каражарского сельского округа Бухар-Жырауского района</w:t>
      </w:r>
    </w:p>
    <w:bookmarkEnd w:id="333"/>
    <w:bookmarkStart w:name="z484" w:id="334"/>
    <w:p>
      <w:pPr>
        <w:spacing w:after="0"/>
        <w:ind w:left="0"/>
        <w:jc w:val="both"/>
      </w:pPr>
      <w:r>
        <w:rPr>
          <w:rFonts w:ascii="Times New Roman"/>
          <w:b w:val="false"/>
          <w:i w:val="false"/>
          <w:color w:val="000000"/>
          <w:sz w:val="28"/>
        </w:rPr>
        <w:t xml:space="preserve">
      </w:t>
      </w:r>
    </w:p>
    <w:bookmarkEnd w:id="33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86" w:id="335"/>
    <w:p>
      <w:pPr>
        <w:spacing w:after="0"/>
        <w:ind w:left="0"/>
        <w:jc w:val="left"/>
      </w:pPr>
      <w:r>
        <w:rPr>
          <w:rFonts w:ascii="Times New Roman"/>
          <w:b/>
          <w:i w:val="false"/>
          <w:color w:val="000000"/>
        </w:rPr>
        <w:t xml:space="preserve"> Схема расположения пастбищ на территории села Асыл Каражарского сельского округа Бухар-Жырауского района</w:t>
      </w:r>
    </w:p>
    <w:bookmarkEnd w:id="335"/>
    <w:bookmarkStart w:name="z487"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89" w:id="33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Асыл Каражарского сельского округа Бухар-Жырауского района</w:t>
      </w:r>
    </w:p>
    <w:bookmarkEnd w:id="337"/>
    <w:bookmarkStart w:name="z490" w:id="338"/>
    <w:p>
      <w:pPr>
        <w:spacing w:after="0"/>
        <w:ind w:left="0"/>
        <w:jc w:val="both"/>
      </w:pPr>
      <w:r>
        <w:rPr>
          <w:rFonts w:ascii="Times New Roman"/>
          <w:b w:val="false"/>
          <w:i w:val="false"/>
          <w:color w:val="000000"/>
          <w:sz w:val="28"/>
        </w:rPr>
        <w:t xml:space="preserve">
      </w:t>
      </w:r>
    </w:p>
    <w:bookmarkEnd w:id="33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92" w:id="33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Асыл Каражарского сельского округа Бухар-Жырауского района</w:t>
      </w:r>
    </w:p>
    <w:bookmarkEnd w:id="339"/>
    <w:bookmarkStart w:name="z493" w:id="340"/>
    <w:p>
      <w:pPr>
        <w:spacing w:after="0"/>
        <w:ind w:left="0"/>
        <w:jc w:val="both"/>
      </w:pPr>
      <w:r>
        <w:rPr>
          <w:rFonts w:ascii="Times New Roman"/>
          <w:b w:val="false"/>
          <w:i w:val="false"/>
          <w:color w:val="000000"/>
          <w:sz w:val="28"/>
        </w:rPr>
        <w:t xml:space="preserve">
      </w:t>
      </w:r>
    </w:p>
    <w:bookmarkEnd w:id="340"/>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95" w:id="341"/>
    <w:p>
      <w:pPr>
        <w:spacing w:after="0"/>
        <w:ind w:left="0"/>
        <w:jc w:val="left"/>
      </w:pPr>
      <w:r>
        <w:rPr>
          <w:rFonts w:ascii="Times New Roman"/>
          <w:b/>
          <w:i w:val="false"/>
          <w:color w:val="000000"/>
        </w:rPr>
        <w:t xml:space="preserve"> Схема доступа к водоисточникам села Асыл Каражарского сельского округа Бухар-Жырауского района</w:t>
      </w:r>
    </w:p>
    <w:bookmarkEnd w:id="341"/>
    <w:bookmarkStart w:name="z496" w:id="342"/>
    <w:p>
      <w:pPr>
        <w:spacing w:after="0"/>
        <w:ind w:left="0"/>
        <w:jc w:val="both"/>
      </w:pPr>
      <w:r>
        <w:rPr>
          <w:rFonts w:ascii="Times New Roman"/>
          <w:b w:val="false"/>
          <w:i w:val="false"/>
          <w:color w:val="000000"/>
          <w:sz w:val="28"/>
        </w:rPr>
        <w:t xml:space="preserve">
      </w:t>
      </w:r>
    </w:p>
    <w:bookmarkEnd w:id="342"/>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498" w:id="343"/>
    <w:p>
      <w:pPr>
        <w:spacing w:after="0"/>
        <w:ind w:left="0"/>
        <w:jc w:val="left"/>
      </w:pPr>
      <w:r>
        <w:rPr>
          <w:rFonts w:ascii="Times New Roman"/>
          <w:b/>
          <w:i w:val="false"/>
          <w:color w:val="000000"/>
        </w:rPr>
        <w:t xml:space="preserve"> Схема расположения пастбищ на территории села Волковское Каражарского сельского округа Бухар-Жырауского района</w:t>
      </w:r>
    </w:p>
    <w:bookmarkEnd w:id="343"/>
    <w:bookmarkStart w:name="z499"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01" w:id="34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Волковское Каражарского сельского округа Бухар-Жырауского района</w:t>
      </w:r>
    </w:p>
    <w:bookmarkEnd w:id="345"/>
    <w:bookmarkStart w:name="z502" w:id="346"/>
    <w:p>
      <w:pPr>
        <w:spacing w:after="0"/>
        <w:ind w:left="0"/>
        <w:jc w:val="both"/>
      </w:pPr>
      <w:r>
        <w:rPr>
          <w:rFonts w:ascii="Times New Roman"/>
          <w:b w:val="false"/>
          <w:i w:val="false"/>
          <w:color w:val="000000"/>
          <w:sz w:val="28"/>
        </w:rPr>
        <w:t xml:space="preserve">
      </w:t>
      </w:r>
    </w:p>
    <w:bookmarkEnd w:id="346"/>
    <w:p>
      <w:pPr>
        <w:spacing w:after="0"/>
        <w:ind w:left="0"/>
        <w:jc w:val="both"/>
      </w:pPr>
      <w:r>
        <w:drawing>
          <wp:inline distT="0" distB="0" distL="0" distR="0">
            <wp:extent cx="78105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04" w:id="34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Волковское Каражарского сельского округа Бухар-Жырауского района</w:t>
      </w:r>
    </w:p>
    <w:bookmarkEnd w:id="347"/>
    <w:bookmarkStart w:name="z505" w:id="348"/>
    <w:p>
      <w:pPr>
        <w:spacing w:after="0"/>
        <w:ind w:left="0"/>
        <w:jc w:val="both"/>
      </w:pPr>
      <w:r>
        <w:rPr>
          <w:rFonts w:ascii="Times New Roman"/>
          <w:b w:val="false"/>
          <w:i w:val="false"/>
          <w:color w:val="000000"/>
          <w:sz w:val="28"/>
        </w:rPr>
        <w:t xml:space="preserve">
      </w:t>
      </w:r>
    </w:p>
    <w:bookmarkEnd w:id="348"/>
    <w:p>
      <w:pPr>
        <w:spacing w:after="0"/>
        <w:ind w:left="0"/>
        <w:jc w:val="both"/>
      </w:pPr>
      <w:r>
        <w:drawing>
          <wp:inline distT="0" distB="0" distL="0" distR="0">
            <wp:extent cx="78105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07" w:id="349"/>
    <w:p>
      <w:pPr>
        <w:spacing w:after="0"/>
        <w:ind w:left="0"/>
        <w:jc w:val="left"/>
      </w:pPr>
      <w:r>
        <w:rPr>
          <w:rFonts w:ascii="Times New Roman"/>
          <w:b/>
          <w:i w:val="false"/>
          <w:color w:val="000000"/>
        </w:rPr>
        <w:t xml:space="preserve"> Схема доступа к водоисточникам села Волковское Каражарского сельского округа Бухар-Жырауского района</w:t>
      </w:r>
    </w:p>
    <w:bookmarkEnd w:id="349"/>
    <w:bookmarkStart w:name="z508"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148</w:t>
            </w:r>
            <w:r>
              <w:br/>
            </w: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11" w:id="351"/>
    <w:p>
      <w:pPr>
        <w:spacing w:after="0"/>
        <w:ind w:left="0"/>
        <w:jc w:val="left"/>
      </w:pPr>
      <w:r>
        <w:rPr>
          <w:rFonts w:ascii="Times New Roman"/>
          <w:b/>
          <w:i w:val="false"/>
          <w:color w:val="000000"/>
        </w:rPr>
        <w:t xml:space="preserve"> Схема расположения пастбищ на территории села Геологическое Каражарского сельского округа Бухар-Жырауского района</w:t>
      </w:r>
    </w:p>
    <w:bookmarkEnd w:id="351"/>
    <w:bookmarkStart w:name="z512"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14" w:id="35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Геологическое Каражарского сельского округа Бухар-Жырауского района</w:t>
      </w:r>
    </w:p>
    <w:bookmarkEnd w:id="353"/>
    <w:bookmarkStart w:name="z515"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17" w:id="35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Геологическое Каражарского сельского округа Бухар-Жырауского района</w:t>
      </w:r>
    </w:p>
    <w:bookmarkEnd w:id="355"/>
    <w:bookmarkStart w:name="z518"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20" w:id="357"/>
    <w:p>
      <w:pPr>
        <w:spacing w:after="0"/>
        <w:ind w:left="0"/>
        <w:jc w:val="left"/>
      </w:pPr>
      <w:r>
        <w:rPr>
          <w:rFonts w:ascii="Times New Roman"/>
          <w:b/>
          <w:i w:val="false"/>
          <w:color w:val="000000"/>
        </w:rPr>
        <w:t xml:space="preserve"> Схема доступа к водоисточникам села Геологическое Каражарского сельского округа Бухар-Жырауского района</w:t>
      </w:r>
    </w:p>
    <w:bookmarkEnd w:id="357"/>
    <w:bookmarkStart w:name="z521"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23" w:id="359"/>
    <w:p>
      <w:pPr>
        <w:spacing w:after="0"/>
        <w:ind w:left="0"/>
        <w:jc w:val="left"/>
      </w:pPr>
      <w:r>
        <w:rPr>
          <w:rFonts w:ascii="Times New Roman"/>
          <w:b/>
          <w:i w:val="false"/>
          <w:color w:val="000000"/>
        </w:rPr>
        <w:t xml:space="preserve"> Схема расположения пастбищ на территории села Каракудук Бухар-Жырауского района</w:t>
      </w:r>
    </w:p>
    <w:bookmarkEnd w:id="359"/>
    <w:bookmarkStart w:name="z524" w:id="360"/>
    <w:p>
      <w:pPr>
        <w:spacing w:after="0"/>
        <w:ind w:left="0"/>
        <w:jc w:val="both"/>
      </w:pPr>
      <w:r>
        <w:rPr>
          <w:rFonts w:ascii="Times New Roman"/>
          <w:b w:val="false"/>
          <w:i w:val="false"/>
          <w:color w:val="000000"/>
          <w:sz w:val="28"/>
        </w:rPr>
        <w:t xml:space="preserve">
      </w:t>
      </w:r>
    </w:p>
    <w:bookmarkEnd w:id="36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26" w:id="36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Каракудук Бухар-Жырауского района</w:t>
      </w:r>
    </w:p>
    <w:bookmarkEnd w:id="361"/>
    <w:bookmarkStart w:name="z527"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29" w:id="36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Каракудук Бухар-Жырауского района</w:t>
      </w:r>
    </w:p>
    <w:bookmarkEnd w:id="363"/>
    <w:bookmarkStart w:name="z530"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32" w:id="365"/>
    <w:p>
      <w:pPr>
        <w:spacing w:after="0"/>
        <w:ind w:left="0"/>
        <w:jc w:val="left"/>
      </w:pPr>
      <w:r>
        <w:rPr>
          <w:rFonts w:ascii="Times New Roman"/>
          <w:b/>
          <w:i w:val="false"/>
          <w:color w:val="000000"/>
        </w:rPr>
        <w:t xml:space="preserve"> Схема доступа к водоисточникам села Каракудук Бухар-Жырауского района</w:t>
      </w:r>
    </w:p>
    <w:bookmarkEnd w:id="365"/>
    <w:bookmarkStart w:name="z533" w:id="366"/>
    <w:p>
      <w:pPr>
        <w:spacing w:after="0"/>
        <w:ind w:left="0"/>
        <w:jc w:val="both"/>
      </w:pPr>
      <w:r>
        <w:rPr>
          <w:rFonts w:ascii="Times New Roman"/>
          <w:b w:val="false"/>
          <w:i w:val="false"/>
          <w:color w:val="000000"/>
          <w:sz w:val="28"/>
        </w:rPr>
        <w:t xml:space="preserve">
      </w:t>
      </w:r>
    </w:p>
    <w:bookmarkEnd w:id="36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35" w:id="36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Каракудук Бухар-Жырауского района (чересполосный земельный участок 1188га)</w:t>
      </w:r>
    </w:p>
    <w:bookmarkEnd w:id="367"/>
    <w:bookmarkStart w:name="z536" w:id="368"/>
    <w:p>
      <w:pPr>
        <w:spacing w:after="0"/>
        <w:ind w:left="0"/>
        <w:jc w:val="both"/>
      </w:pPr>
      <w:r>
        <w:rPr>
          <w:rFonts w:ascii="Times New Roman"/>
          <w:b w:val="false"/>
          <w:i w:val="false"/>
          <w:color w:val="000000"/>
          <w:sz w:val="28"/>
        </w:rPr>
        <w:t xml:space="preserve">
      </w:t>
      </w:r>
    </w:p>
    <w:bookmarkEnd w:id="36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38" w:id="36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Каракудук Бухар-Жырауского района (чересполосный земельный участок 1188га)</w:t>
      </w:r>
    </w:p>
    <w:bookmarkEnd w:id="369"/>
    <w:bookmarkStart w:name="z539" w:id="370"/>
    <w:p>
      <w:pPr>
        <w:spacing w:after="0"/>
        <w:ind w:left="0"/>
        <w:jc w:val="both"/>
      </w:pPr>
      <w:r>
        <w:rPr>
          <w:rFonts w:ascii="Times New Roman"/>
          <w:b w:val="false"/>
          <w:i w:val="false"/>
          <w:color w:val="000000"/>
          <w:sz w:val="28"/>
        </w:rPr>
        <w:t xml:space="preserve">
      </w:t>
      </w:r>
    </w:p>
    <w:bookmarkEnd w:id="37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41" w:id="37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Каракудук Бухар-Жырауского района (чересполосный земельный участок 1188га)</w:t>
      </w:r>
    </w:p>
    <w:bookmarkEnd w:id="371"/>
    <w:bookmarkStart w:name="z542" w:id="372"/>
    <w:p>
      <w:pPr>
        <w:spacing w:after="0"/>
        <w:ind w:left="0"/>
        <w:jc w:val="both"/>
      </w:pPr>
      <w:r>
        <w:rPr>
          <w:rFonts w:ascii="Times New Roman"/>
          <w:b w:val="false"/>
          <w:i w:val="false"/>
          <w:color w:val="000000"/>
          <w:sz w:val="28"/>
        </w:rPr>
        <w:t xml:space="preserve">
      </w:t>
      </w:r>
    </w:p>
    <w:bookmarkEnd w:id="37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44" w:id="373"/>
    <w:p>
      <w:pPr>
        <w:spacing w:after="0"/>
        <w:ind w:left="0"/>
        <w:jc w:val="left"/>
      </w:pPr>
      <w:r>
        <w:rPr>
          <w:rFonts w:ascii="Times New Roman"/>
          <w:b/>
          <w:i w:val="false"/>
          <w:color w:val="000000"/>
        </w:rPr>
        <w:t xml:space="preserve"> Схема доступа к водоисточникам села Каракудук Бухар-Жырауского района (чересполосный земельный участок 1188га)</w:t>
      </w:r>
    </w:p>
    <w:bookmarkEnd w:id="373"/>
    <w:bookmarkStart w:name="z545" w:id="374"/>
    <w:p>
      <w:pPr>
        <w:spacing w:after="0"/>
        <w:ind w:left="0"/>
        <w:jc w:val="both"/>
      </w:pPr>
      <w:r>
        <w:rPr>
          <w:rFonts w:ascii="Times New Roman"/>
          <w:b w:val="false"/>
          <w:i w:val="false"/>
          <w:color w:val="000000"/>
          <w:sz w:val="28"/>
        </w:rPr>
        <w:t xml:space="preserve">
      </w:t>
      </w:r>
    </w:p>
    <w:bookmarkEnd w:id="37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47" w:id="375"/>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Каракудук Бухар-Жырауского района (чересполосный земельный участок 5052га)</w:t>
      </w:r>
    </w:p>
    <w:bookmarkEnd w:id="375"/>
    <w:bookmarkStart w:name="z548"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50" w:id="37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Каракудук Бухар-Жырауского района (чересполосный земельный участок 5052га)</w:t>
      </w:r>
    </w:p>
    <w:bookmarkEnd w:id="377"/>
    <w:bookmarkStart w:name="z551"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53" w:id="379"/>
    <w:p>
      <w:pPr>
        <w:spacing w:after="0"/>
        <w:ind w:left="0"/>
        <w:jc w:val="left"/>
      </w:pPr>
      <w:r>
        <w:rPr>
          <w:rFonts w:ascii="Times New Roman"/>
          <w:b/>
          <w:i w:val="false"/>
          <w:color w:val="000000"/>
        </w:rPr>
        <w:t xml:space="preserve"> Схема доступа к водоисточникам села Каракудук Бухар-Жырауского района (чересполосный земельный участок 5052га)</w:t>
      </w:r>
    </w:p>
    <w:bookmarkEnd w:id="379"/>
    <w:bookmarkStart w:name="z554"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56" w:id="381"/>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Каракудук Бухар-Жырауского района (чересполосный земельный участок 1733га)</w:t>
      </w:r>
    </w:p>
    <w:bookmarkEnd w:id="381"/>
    <w:bookmarkStart w:name="z557"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59" w:id="38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Каракудук Бухар-Жырауского района (чересполосный земельный участок 1733га)</w:t>
      </w:r>
    </w:p>
    <w:bookmarkEnd w:id="383"/>
    <w:bookmarkStart w:name="z560"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62" w:id="385"/>
    <w:p>
      <w:pPr>
        <w:spacing w:after="0"/>
        <w:ind w:left="0"/>
        <w:jc w:val="left"/>
      </w:pPr>
      <w:r>
        <w:rPr>
          <w:rFonts w:ascii="Times New Roman"/>
          <w:b/>
          <w:i w:val="false"/>
          <w:color w:val="000000"/>
        </w:rPr>
        <w:t xml:space="preserve"> Схема доступа к водоисточникам села Каракудук Бухар-Жырауского района (чересполосный земельный участок 1733га)</w:t>
      </w:r>
    </w:p>
    <w:bookmarkEnd w:id="385"/>
    <w:bookmarkStart w:name="z563"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65" w:id="387"/>
    <w:p>
      <w:pPr>
        <w:spacing w:after="0"/>
        <w:ind w:left="0"/>
        <w:jc w:val="left"/>
      </w:pPr>
      <w:r>
        <w:rPr>
          <w:rFonts w:ascii="Times New Roman"/>
          <w:b/>
          <w:i w:val="false"/>
          <w:color w:val="000000"/>
        </w:rPr>
        <w:t xml:space="preserve"> Схема расположения пастбищ на территории села Кокпекты Кокпектинского сельского округа Бухар-Жырауского района</w:t>
      </w:r>
    </w:p>
    <w:bookmarkEnd w:id="387"/>
    <w:bookmarkStart w:name="z566"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68" w:id="38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Кокпекты Кокпектинского сельского округа Бухар-Жырауского района</w:t>
      </w:r>
    </w:p>
    <w:bookmarkEnd w:id="389"/>
    <w:bookmarkStart w:name="z569" w:id="390"/>
    <w:p>
      <w:pPr>
        <w:spacing w:after="0"/>
        <w:ind w:left="0"/>
        <w:jc w:val="both"/>
      </w:pPr>
      <w:r>
        <w:rPr>
          <w:rFonts w:ascii="Times New Roman"/>
          <w:b w:val="false"/>
          <w:i w:val="false"/>
          <w:color w:val="000000"/>
          <w:sz w:val="28"/>
        </w:rPr>
        <w:t xml:space="preserve">
      </w:t>
      </w:r>
    </w:p>
    <w:bookmarkEnd w:id="39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71" w:id="39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Кокпекты Кокпектинского сельского округа Бухар-Жырауского района</w:t>
      </w:r>
    </w:p>
    <w:bookmarkEnd w:id="391"/>
    <w:bookmarkStart w:name="z572" w:id="392"/>
    <w:p>
      <w:pPr>
        <w:spacing w:after="0"/>
        <w:ind w:left="0"/>
        <w:jc w:val="both"/>
      </w:pPr>
      <w:r>
        <w:rPr>
          <w:rFonts w:ascii="Times New Roman"/>
          <w:b w:val="false"/>
          <w:i w:val="false"/>
          <w:color w:val="000000"/>
          <w:sz w:val="28"/>
        </w:rPr>
        <w:t xml:space="preserve">
      </w:t>
      </w:r>
    </w:p>
    <w:bookmarkEnd w:id="39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74" w:id="393"/>
    <w:p>
      <w:pPr>
        <w:spacing w:after="0"/>
        <w:ind w:left="0"/>
        <w:jc w:val="left"/>
      </w:pPr>
      <w:r>
        <w:rPr>
          <w:rFonts w:ascii="Times New Roman"/>
          <w:b/>
          <w:i w:val="false"/>
          <w:color w:val="000000"/>
        </w:rPr>
        <w:t xml:space="preserve"> Схема доступа к водоисточникам села Кокпекты Кокпектинского сельского округа Бухар-Жырауского района</w:t>
      </w:r>
    </w:p>
    <w:bookmarkEnd w:id="393"/>
    <w:bookmarkStart w:name="z575" w:id="394"/>
    <w:p>
      <w:pPr>
        <w:spacing w:after="0"/>
        <w:ind w:left="0"/>
        <w:jc w:val="both"/>
      </w:pPr>
      <w:r>
        <w:rPr>
          <w:rFonts w:ascii="Times New Roman"/>
          <w:b w:val="false"/>
          <w:i w:val="false"/>
          <w:color w:val="000000"/>
          <w:sz w:val="28"/>
        </w:rPr>
        <w:t xml:space="preserve">
      </w:t>
      </w:r>
    </w:p>
    <w:bookmarkEnd w:id="39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77" w:id="395"/>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Кокпекты Кокпектинского сельского округа Бухар-Жырауского района (чересполосный земельный участок 3390га)</w:t>
      </w:r>
    </w:p>
    <w:bookmarkEnd w:id="395"/>
    <w:bookmarkStart w:name="z578" w:id="396"/>
    <w:p>
      <w:pPr>
        <w:spacing w:after="0"/>
        <w:ind w:left="0"/>
        <w:jc w:val="both"/>
      </w:pPr>
      <w:r>
        <w:rPr>
          <w:rFonts w:ascii="Times New Roman"/>
          <w:b w:val="false"/>
          <w:i w:val="false"/>
          <w:color w:val="000000"/>
          <w:sz w:val="28"/>
        </w:rPr>
        <w:t xml:space="preserve">
      </w:t>
      </w:r>
    </w:p>
    <w:bookmarkEnd w:id="39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80" w:id="39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Кокпекты Кокпектинского сельского округа Бухар-Жырауского района (чересполосный земельный участок 3390га)</w:t>
      </w:r>
    </w:p>
    <w:bookmarkEnd w:id="397"/>
    <w:bookmarkStart w:name="z581" w:id="398"/>
    <w:p>
      <w:pPr>
        <w:spacing w:after="0"/>
        <w:ind w:left="0"/>
        <w:jc w:val="both"/>
      </w:pPr>
      <w:r>
        <w:rPr>
          <w:rFonts w:ascii="Times New Roman"/>
          <w:b w:val="false"/>
          <w:i w:val="false"/>
          <w:color w:val="000000"/>
          <w:sz w:val="28"/>
        </w:rPr>
        <w:t xml:space="preserve">
      </w:t>
      </w:r>
    </w:p>
    <w:bookmarkEnd w:id="39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83" w:id="399"/>
    <w:p>
      <w:pPr>
        <w:spacing w:after="0"/>
        <w:ind w:left="0"/>
        <w:jc w:val="left"/>
      </w:pPr>
      <w:r>
        <w:rPr>
          <w:rFonts w:ascii="Times New Roman"/>
          <w:b/>
          <w:i w:val="false"/>
          <w:color w:val="000000"/>
        </w:rPr>
        <w:t xml:space="preserve"> Схема доступа к водоисточникам села Кокпекты Кокпектинского сельского округа Бухар-Жырауского района (чересполосный земельный участок 3390га)</w:t>
      </w:r>
    </w:p>
    <w:bookmarkEnd w:id="399"/>
    <w:bookmarkStart w:name="z584" w:id="400"/>
    <w:p>
      <w:pPr>
        <w:spacing w:after="0"/>
        <w:ind w:left="0"/>
        <w:jc w:val="both"/>
      </w:pPr>
      <w:r>
        <w:rPr>
          <w:rFonts w:ascii="Times New Roman"/>
          <w:b w:val="false"/>
          <w:i w:val="false"/>
          <w:color w:val="000000"/>
          <w:sz w:val="28"/>
        </w:rPr>
        <w:t xml:space="preserve">
      </w:t>
      </w:r>
    </w:p>
    <w:bookmarkEnd w:id="40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86" w:id="401"/>
    <w:p>
      <w:pPr>
        <w:spacing w:after="0"/>
        <w:ind w:left="0"/>
        <w:jc w:val="left"/>
      </w:pPr>
      <w:r>
        <w:rPr>
          <w:rFonts w:ascii="Times New Roman"/>
          <w:b/>
          <w:i w:val="false"/>
          <w:color w:val="000000"/>
        </w:rPr>
        <w:t xml:space="preserve"> Схема расположения пастбищ на территории села Байкадам Кокпектинского сельского округа Бухар-Жырауского района</w:t>
      </w:r>
    </w:p>
    <w:bookmarkEnd w:id="401"/>
    <w:bookmarkStart w:name="z587" w:id="402"/>
    <w:p>
      <w:pPr>
        <w:spacing w:after="0"/>
        <w:ind w:left="0"/>
        <w:jc w:val="both"/>
      </w:pPr>
      <w:r>
        <w:rPr>
          <w:rFonts w:ascii="Times New Roman"/>
          <w:b w:val="false"/>
          <w:i w:val="false"/>
          <w:color w:val="000000"/>
          <w:sz w:val="28"/>
        </w:rPr>
        <w:t xml:space="preserve">
      </w:t>
      </w:r>
    </w:p>
    <w:bookmarkEnd w:id="40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89" w:id="40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Байқадам Кокпектинского сельского округа Бухар-Жырауского района</w:t>
      </w:r>
    </w:p>
    <w:bookmarkEnd w:id="403"/>
    <w:bookmarkStart w:name="z590" w:id="404"/>
    <w:p>
      <w:pPr>
        <w:spacing w:after="0"/>
        <w:ind w:left="0"/>
        <w:jc w:val="both"/>
      </w:pPr>
      <w:r>
        <w:rPr>
          <w:rFonts w:ascii="Times New Roman"/>
          <w:b w:val="false"/>
          <w:i w:val="false"/>
          <w:color w:val="000000"/>
          <w:sz w:val="28"/>
        </w:rPr>
        <w:t xml:space="preserve">
      </w:t>
      </w:r>
    </w:p>
    <w:bookmarkEnd w:id="40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92" w:id="40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Байкадам Кокпектинского сельского округа Бухар-Жырауского района</w:t>
      </w:r>
    </w:p>
    <w:bookmarkEnd w:id="405"/>
    <w:bookmarkStart w:name="z593" w:id="406"/>
    <w:p>
      <w:pPr>
        <w:spacing w:after="0"/>
        <w:ind w:left="0"/>
        <w:jc w:val="both"/>
      </w:pPr>
      <w:r>
        <w:rPr>
          <w:rFonts w:ascii="Times New Roman"/>
          <w:b w:val="false"/>
          <w:i w:val="false"/>
          <w:color w:val="000000"/>
          <w:sz w:val="28"/>
        </w:rPr>
        <w:t xml:space="preserve">
      </w:t>
      </w:r>
    </w:p>
    <w:bookmarkEnd w:id="40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95" w:id="407"/>
    <w:p>
      <w:pPr>
        <w:spacing w:after="0"/>
        <w:ind w:left="0"/>
        <w:jc w:val="left"/>
      </w:pPr>
      <w:r>
        <w:rPr>
          <w:rFonts w:ascii="Times New Roman"/>
          <w:b/>
          <w:i w:val="false"/>
          <w:color w:val="000000"/>
        </w:rPr>
        <w:t xml:space="preserve"> Схема доступа к водоисточникам села Байкадам Кокпектинского сельского округа Бухар-Жырауского района</w:t>
      </w:r>
    </w:p>
    <w:bookmarkEnd w:id="407"/>
    <w:bookmarkStart w:name="z596" w:id="408"/>
    <w:p>
      <w:pPr>
        <w:spacing w:after="0"/>
        <w:ind w:left="0"/>
        <w:jc w:val="both"/>
      </w:pPr>
      <w:r>
        <w:rPr>
          <w:rFonts w:ascii="Times New Roman"/>
          <w:b w:val="false"/>
          <w:i w:val="false"/>
          <w:color w:val="000000"/>
          <w:sz w:val="28"/>
        </w:rPr>
        <w:t xml:space="preserve">
      </w:t>
      </w:r>
    </w:p>
    <w:bookmarkEnd w:id="40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598" w:id="409"/>
    <w:p>
      <w:pPr>
        <w:spacing w:after="0"/>
        <w:ind w:left="0"/>
        <w:jc w:val="left"/>
      </w:pPr>
      <w:r>
        <w:rPr>
          <w:rFonts w:ascii="Times New Roman"/>
          <w:b/>
          <w:i w:val="false"/>
          <w:color w:val="000000"/>
        </w:rPr>
        <w:t xml:space="preserve"> Схема расположения пастбищ на территории села Сарытобе Кокпектинского сельского округа Бухар-Жырауского района</w:t>
      </w:r>
    </w:p>
    <w:bookmarkEnd w:id="409"/>
    <w:bookmarkStart w:name="z599" w:id="410"/>
    <w:p>
      <w:pPr>
        <w:spacing w:after="0"/>
        <w:ind w:left="0"/>
        <w:jc w:val="both"/>
      </w:pPr>
      <w:r>
        <w:rPr>
          <w:rFonts w:ascii="Times New Roman"/>
          <w:b w:val="false"/>
          <w:i w:val="false"/>
          <w:color w:val="000000"/>
          <w:sz w:val="28"/>
        </w:rPr>
        <w:t xml:space="preserve">
      </w:t>
      </w:r>
    </w:p>
    <w:bookmarkEnd w:id="41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01" w:id="41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Сарытобе Кокпектинского сельского округа Бухар-Жырауского района</w:t>
      </w:r>
    </w:p>
    <w:bookmarkEnd w:id="411"/>
    <w:bookmarkStart w:name="z602" w:id="412"/>
    <w:p>
      <w:pPr>
        <w:spacing w:after="0"/>
        <w:ind w:left="0"/>
        <w:jc w:val="both"/>
      </w:pPr>
      <w:r>
        <w:rPr>
          <w:rFonts w:ascii="Times New Roman"/>
          <w:b w:val="false"/>
          <w:i w:val="false"/>
          <w:color w:val="000000"/>
          <w:sz w:val="28"/>
        </w:rPr>
        <w:t xml:space="preserve">
      </w:t>
      </w:r>
    </w:p>
    <w:bookmarkEnd w:id="41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04" w:id="41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Сарытобе Кокпектинского сельского округа Бухар-Жырауского района</w:t>
      </w:r>
    </w:p>
    <w:bookmarkEnd w:id="413"/>
    <w:bookmarkStart w:name="z605" w:id="414"/>
    <w:p>
      <w:pPr>
        <w:spacing w:after="0"/>
        <w:ind w:left="0"/>
        <w:jc w:val="both"/>
      </w:pPr>
      <w:r>
        <w:rPr>
          <w:rFonts w:ascii="Times New Roman"/>
          <w:b w:val="false"/>
          <w:i w:val="false"/>
          <w:color w:val="000000"/>
          <w:sz w:val="28"/>
        </w:rPr>
        <w:t xml:space="preserve">
      </w:t>
      </w:r>
    </w:p>
    <w:bookmarkEnd w:id="41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07" w:id="415"/>
    <w:p>
      <w:pPr>
        <w:spacing w:after="0"/>
        <w:ind w:left="0"/>
        <w:jc w:val="left"/>
      </w:pPr>
      <w:r>
        <w:rPr>
          <w:rFonts w:ascii="Times New Roman"/>
          <w:b/>
          <w:i w:val="false"/>
          <w:color w:val="000000"/>
        </w:rPr>
        <w:t xml:space="preserve"> Схема доступа к водоисточникам села Сарытобе Кокпектинского сельского округа Бухар-Жырауского района</w:t>
      </w:r>
    </w:p>
    <w:bookmarkEnd w:id="415"/>
    <w:bookmarkStart w:name="z608" w:id="416"/>
    <w:p>
      <w:pPr>
        <w:spacing w:after="0"/>
        <w:ind w:left="0"/>
        <w:jc w:val="both"/>
      </w:pPr>
      <w:r>
        <w:rPr>
          <w:rFonts w:ascii="Times New Roman"/>
          <w:b w:val="false"/>
          <w:i w:val="false"/>
          <w:color w:val="000000"/>
          <w:sz w:val="28"/>
        </w:rPr>
        <w:t xml:space="preserve">
      </w:t>
      </w:r>
    </w:p>
    <w:bookmarkEnd w:id="41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10" w:id="417"/>
    <w:p>
      <w:pPr>
        <w:spacing w:after="0"/>
        <w:ind w:left="0"/>
        <w:jc w:val="left"/>
      </w:pPr>
      <w:r>
        <w:rPr>
          <w:rFonts w:ascii="Times New Roman"/>
          <w:b/>
          <w:i w:val="false"/>
          <w:color w:val="000000"/>
        </w:rPr>
        <w:t xml:space="preserve"> Схема расположения пастбищ на территории села Керней сельского округа Керней Бухар-Жырауского района</w:t>
      </w:r>
    </w:p>
    <w:bookmarkEnd w:id="417"/>
    <w:bookmarkStart w:name="z611" w:id="418"/>
    <w:p>
      <w:pPr>
        <w:spacing w:after="0"/>
        <w:ind w:left="0"/>
        <w:jc w:val="both"/>
      </w:pPr>
      <w:r>
        <w:rPr>
          <w:rFonts w:ascii="Times New Roman"/>
          <w:b w:val="false"/>
          <w:i w:val="false"/>
          <w:color w:val="000000"/>
          <w:sz w:val="28"/>
        </w:rPr>
        <w:t xml:space="preserve">
      </w:t>
      </w:r>
    </w:p>
    <w:bookmarkEnd w:id="41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13" w:id="41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Керней сельского округа Керней Бухар-Жырауского района</w:t>
      </w:r>
    </w:p>
    <w:bookmarkEnd w:id="419"/>
    <w:bookmarkStart w:name="z614" w:id="420"/>
    <w:p>
      <w:pPr>
        <w:spacing w:after="0"/>
        <w:ind w:left="0"/>
        <w:jc w:val="both"/>
      </w:pPr>
      <w:r>
        <w:rPr>
          <w:rFonts w:ascii="Times New Roman"/>
          <w:b w:val="false"/>
          <w:i w:val="false"/>
          <w:color w:val="000000"/>
          <w:sz w:val="28"/>
        </w:rPr>
        <w:t xml:space="preserve">
      </w:t>
      </w:r>
    </w:p>
    <w:bookmarkEnd w:id="42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16" w:id="42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Керней сельского округа Керней Бухар-Жырауского района</w:t>
      </w:r>
    </w:p>
    <w:bookmarkEnd w:id="421"/>
    <w:bookmarkStart w:name="z617" w:id="422"/>
    <w:p>
      <w:pPr>
        <w:spacing w:after="0"/>
        <w:ind w:left="0"/>
        <w:jc w:val="both"/>
      </w:pPr>
      <w:r>
        <w:rPr>
          <w:rFonts w:ascii="Times New Roman"/>
          <w:b w:val="false"/>
          <w:i w:val="false"/>
          <w:color w:val="000000"/>
          <w:sz w:val="28"/>
        </w:rPr>
        <w:t xml:space="preserve">
      </w:t>
      </w:r>
    </w:p>
    <w:bookmarkEnd w:id="422"/>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19" w:id="423"/>
    <w:p>
      <w:pPr>
        <w:spacing w:after="0"/>
        <w:ind w:left="0"/>
        <w:jc w:val="left"/>
      </w:pPr>
      <w:r>
        <w:rPr>
          <w:rFonts w:ascii="Times New Roman"/>
          <w:b/>
          <w:i w:val="false"/>
          <w:color w:val="000000"/>
        </w:rPr>
        <w:t xml:space="preserve"> Схема доступа к водоисточникам села Керней сельского округа Керней Бухар-Жырауского района</w:t>
      </w:r>
    </w:p>
    <w:bookmarkEnd w:id="423"/>
    <w:bookmarkStart w:name="z620" w:id="424"/>
    <w:p>
      <w:pPr>
        <w:spacing w:after="0"/>
        <w:ind w:left="0"/>
        <w:jc w:val="both"/>
      </w:pPr>
      <w:r>
        <w:rPr>
          <w:rFonts w:ascii="Times New Roman"/>
          <w:b w:val="false"/>
          <w:i w:val="false"/>
          <w:color w:val="000000"/>
          <w:sz w:val="28"/>
        </w:rPr>
        <w:t xml:space="preserve">
      </w:t>
      </w:r>
    </w:p>
    <w:bookmarkEnd w:id="424"/>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22" w:id="425"/>
    <w:p>
      <w:pPr>
        <w:spacing w:after="0"/>
        <w:ind w:left="0"/>
        <w:jc w:val="left"/>
      </w:pPr>
      <w:r>
        <w:rPr>
          <w:rFonts w:ascii="Times New Roman"/>
          <w:b/>
          <w:i w:val="false"/>
          <w:color w:val="000000"/>
        </w:rPr>
        <w:t xml:space="preserve"> Схема расположения пастбищ на территории села Алгабас сельского округа Керней Бухар-Жырауского района</w:t>
      </w:r>
    </w:p>
    <w:bookmarkEnd w:id="425"/>
    <w:bookmarkStart w:name="z623" w:id="426"/>
    <w:p>
      <w:pPr>
        <w:spacing w:after="0"/>
        <w:ind w:left="0"/>
        <w:jc w:val="both"/>
      </w:pPr>
      <w:r>
        <w:rPr>
          <w:rFonts w:ascii="Times New Roman"/>
          <w:b w:val="false"/>
          <w:i w:val="false"/>
          <w:color w:val="000000"/>
          <w:sz w:val="28"/>
        </w:rPr>
        <w:t xml:space="preserve">
      </w:t>
      </w:r>
    </w:p>
    <w:bookmarkEnd w:id="42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25" w:id="42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Алгабас сельского округа Керней Бухар-Жырауского района</w:t>
      </w:r>
    </w:p>
    <w:bookmarkEnd w:id="427"/>
    <w:bookmarkStart w:name="z626" w:id="428"/>
    <w:p>
      <w:pPr>
        <w:spacing w:after="0"/>
        <w:ind w:left="0"/>
        <w:jc w:val="both"/>
      </w:pPr>
      <w:r>
        <w:rPr>
          <w:rFonts w:ascii="Times New Roman"/>
          <w:b w:val="false"/>
          <w:i w:val="false"/>
          <w:color w:val="000000"/>
          <w:sz w:val="28"/>
        </w:rPr>
        <w:t xml:space="preserve">
      </w:t>
      </w:r>
    </w:p>
    <w:bookmarkEnd w:id="428"/>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28" w:id="42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Алгабас сельского округа Керней Бухар-Жырауского района</w:t>
      </w:r>
    </w:p>
    <w:bookmarkEnd w:id="429"/>
    <w:bookmarkStart w:name="z629" w:id="430"/>
    <w:p>
      <w:pPr>
        <w:spacing w:after="0"/>
        <w:ind w:left="0"/>
        <w:jc w:val="both"/>
      </w:pPr>
      <w:r>
        <w:rPr>
          <w:rFonts w:ascii="Times New Roman"/>
          <w:b w:val="false"/>
          <w:i w:val="false"/>
          <w:color w:val="000000"/>
          <w:sz w:val="28"/>
        </w:rPr>
        <w:t xml:space="preserve">
      </w:t>
      </w:r>
    </w:p>
    <w:bookmarkEnd w:id="43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31" w:id="431"/>
    <w:p>
      <w:pPr>
        <w:spacing w:after="0"/>
        <w:ind w:left="0"/>
        <w:jc w:val="left"/>
      </w:pPr>
      <w:r>
        <w:rPr>
          <w:rFonts w:ascii="Times New Roman"/>
          <w:b/>
          <w:i w:val="false"/>
          <w:color w:val="000000"/>
        </w:rPr>
        <w:t xml:space="preserve"> Схема доступа к водоисточникам села Алгабас сельского округа Керней Бухар-Жырауского района</w:t>
      </w:r>
    </w:p>
    <w:bookmarkEnd w:id="431"/>
    <w:bookmarkStart w:name="z632" w:id="432"/>
    <w:p>
      <w:pPr>
        <w:spacing w:after="0"/>
        <w:ind w:left="0"/>
        <w:jc w:val="both"/>
      </w:pPr>
      <w:r>
        <w:rPr>
          <w:rFonts w:ascii="Times New Roman"/>
          <w:b w:val="false"/>
          <w:i w:val="false"/>
          <w:color w:val="000000"/>
          <w:sz w:val="28"/>
        </w:rPr>
        <w:t xml:space="preserve">
      </w:t>
      </w:r>
    </w:p>
    <w:bookmarkEnd w:id="43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34" w:id="433"/>
    <w:p>
      <w:pPr>
        <w:spacing w:after="0"/>
        <w:ind w:left="0"/>
        <w:jc w:val="left"/>
      </w:pPr>
      <w:r>
        <w:rPr>
          <w:rFonts w:ascii="Times New Roman"/>
          <w:b/>
          <w:i w:val="false"/>
          <w:color w:val="000000"/>
        </w:rPr>
        <w:t xml:space="preserve"> Схема расположения пастбищ на территории села Акжар сельского округа Керней Бухар-Жырауского района</w:t>
      </w:r>
    </w:p>
    <w:bookmarkEnd w:id="433"/>
    <w:bookmarkStart w:name="z635" w:id="434"/>
    <w:p>
      <w:pPr>
        <w:spacing w:after="0"/>
        <w:ind w:left="0"/>
        <w:jc w:val="both"/>
      </w:pPr>
      <w:r>
        <w:rPr>
          <w:rFonts w:ascii="Times New Roman"/>
          <w:b w:val="false"/>
          <w:i w:val="false"/>
          <w:color w:val="000000"/>
          <w:sz w:val="28"/>
        </w:rPr>
        <w:t xml:space="preserve">
      </w:t>
      </w:r>
    </w:p>
    <w:bookmarkEnd w:id="43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37" w:id="43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Акжар сельского округа Керней Бухар-Жырауского района</w:t>
      </w:r>
    </w:p>
    <w:bookmarkEnd w:id="435"/>
    <w:bookmarkStart w:name="z638"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40" w:id="43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Акжар сельского округа Керней Бухар-Жырауского района</w:t>
      </w:r>
    </w:p>
    <w:bookmarkEnd w:id="437"/>
    <w:bookmarkStart w:name="z641" w:id="438"/>
    <w:p>
      <w:pPr>
        <w:spacing w:after="0"/>
        <w:ind w:left="0"/>
        <w:jc w:val="both"/>
      </w:pPr>
      <w:r>
        <w:rPr>
          <w:rFonts w:ascii="Times New Roman"/>
          <w:b w:val="false"/>
          <w:i w:val="false"/>
          <w:color w:val="000000"/>
          <w:sz w:val="28"/>
        </w:rPr>
        <w:t xml:space="preserve">
      </w:t>
      </w:r>
    </w:p>
    <w:bookmarkEnd w:id="43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43" w:id="439"/>
    <w:p>
      <w:pPr>
        <w:spacing w:after="0"/>
        <w:ind w:left="0"/>
        <w:jc w:val="left"/>
      </w:pPr>
      <w:r>
        <w:rPr>
          <w:rFonts w:ascii="Times New Roman"/>
          <w:b/>
          <w:i w:val="false"/>
          <w:color w:val="000000"/>
        </w:rPr>
        <w:t xml:space="preserve"> Схема доступа к водоисточникам села Акжар сельского округа Керней Бухар-Жырауского района</w:t>
      </w:r>
    </w:p>
    <w:bookmarkEnd w:id="439"/>
    <w:bookmarkStart w:name="z644" w:id="440"/>
    <w:p>
      <w:pPr>
        <w:spacing w:after="0"/>
        <w:ind w:left="0"/>
        <w:jc w:val="both"/>
      </w:pPr>
      <w:r>
        <w:rPr>
          <w:rFonts w:ascii="Times New Roman"/>
          <w:b w:val="false"/>
          <w:i w:val="false"/>
          <w:color w:val="000000"/>
          <w:sz w:val="28"/>
        </w:rPr>
        <w:t xml:space="preserve">
      </w:t>
      </w:r>
    </w:p>
    <w:bookmarkEnd w:id="44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46" w:id="441"/>
    <w:p>
      <w:pPr>
        <w:spacing w:after="0"/>
        <w:ind w:left="0"/>
        <w:jc w:val="left"/>
      </w:pPr>
      <w:r>
        <w:rPr>
          <w:rFonts w:ascii="Times New Roman"/>
          <w:b/>
          <w:i w:val="false"/>
          <w:color w:val="000000"/>
        </w:rPr>
        <w:t xml:space="preserve"> Схема расположения пастбищ на территории села Кызылкайын Кызылкаинского сельского округа Бухар-Жырауского района</w:t>
      </w:r>
    </w:p>
    <w:bookmarkEnd w:id="441"/>
    <w:bookmarkStart w:name="z647" w:id="442"/>
    <w:p>
      <w:pPr>
        <w:spacing w:after="0"/>
        <w:ind w:left="0"/>
        <w:jc w:val="both"/>
      </w:pPr>
      <w:r>
        <w:rPr>
          <w:rFonts w:ascii="Times New Roman"/>
          <w:b w:val="false"/>
          <w:i w:val="false"/>
          <w:color w:val="000000"/>
          <w:sz w:val="28"/>
        </w:rPr>
        <w:t xml:space="preserve">
      </w:t>
      </w:r>
    </w:p>
    <w:bookmarkEnd w:id="44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49" w:id="44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Кызылкайын Кызылкаинского сельского округа Бухар-Жырауского района</w:t>
      </w:r>
    </w:p>
    <w:bookmarkEnd w:id="443"/>
    <w:bookmarkStart w:name="z650" w:id="444"/>
    <w:p>
      <w:pPr>
        <w:spacing w:after="0"/>
        <w:ind w:left="0"/>
        <w:jc w:val="both"/>
      </w:pPr>
      <w:r>
        <w:rPr>
          <w:rFonts w:ascii="Times New Roman"/>
          <w:b w:val="false"/>
          <w:i w:val="false"/>
          <w:color w:val="000000"/>
          <w:sz w:val="28"/>
        </w:rPr>
        <w:t xml:space="preserve">
      </w:t>
      </w:r>
    </w:p>
    <w:bookmarkEnd w:id="44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52" w:id="44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Кызылкайын Кызылкаинского сельского округа Бухар-Жырауского района</w:t>
      </w:r>
    </w:p>
    <w:bookmarkEnd w:id="445"/>
    <w:bookmarkStart w:name="z653" w:id="446"/>
    <w:p>
      <w:pPr>
        <w:spacing w:after="0"/>
        <w:ind w:left="0"/>
        <w:jc w:val="both"/>
      </w:pPr>
      <w:r>
        <w:rPr>
          <w:rFonts w:ascii="Times New Roman"/>
          <w:b w:val="false"/>
          <w:i w:val="false"/>
          <w:color w:val="000000"/>
          <w:sz w:val="28"/>
        </w:rPr>
        <w:t xml:space="preserve">
      </w:t>
      </w:r>
    </w:p>
    <w:bookmarkEnd w:id="44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55" w:id="447"/>
    <w:p>
      <w:pPr>
        <w:spacing w:after="0"/>
        <w:ind w:left="0"/>
        <w:jc w:val="left"/>
      </w:pPr>
      <w:r>
        <w:rPr>
          <w:rFonts w:ascii="Times New Roman"/>
          <w:b/>
          <w:i w:val="false"/>
          <w:color w:val="000000"/>
        </w:rPr>
        <w:t xml:space="preserve"> Схема доступа к водоисточникам села Кызылкайын Кызылкаинского сельского округа Бухар-Жырауского района</w:t>
      </w:r>
    </w:p>
    <w:bookmarkEnd w:id="447"/>
    <w:bookmarkStart w:name="z656" w:id="448"/>
    <w:p>
      <w:pPr>
        <w:spacing w:after="0"/>
        <w:ind w:left="0"/>
        <w:jc w:val="both"/>
      </w:pPr>
      <w:r>
        <w:rPr>
          <w:rFonts w:ascii="Times New Roman"/>
          <w:b w:val="false"/>
          <w:i w:val="false"/>
          <w:color w:val="000000"/>
          <w:sz w:val="28"/>
        </w:rPr>
        <w:t xml:space="preserve">
      </w:t>
      </w:r>
    </w:p>
    <w:bookmarkEnd w:id="44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58" w:id="449"/>
    <w:p>
      <w:pPr>
        <w:spacing w:after="0"/>
        <w:ind w:left="0"/>
        <w:jc w:val="left"/>
      </w:pPr>
      <w:r>
        <w:rPr>
          <w:rFonts w:ascii="Times New Roman"/>
          <w:b/>
          <w:i w:val="false"/>
          <w:color w:val="000000"/>
        </w:rPr>
        <w:t xml:space="preserve"> Схема расположения пастбищ на территории села Саратовка Кызылкаинского сельского округа Бухар-Жырауского района</w:t>
      </w:r>
    </w:p>
    <w:bookmarkEnd w:id="449"/>
    <w:bookmarkStart w:name="z659" w:id="450"/>
    <w:p>
      <w:pPr>
        <w:spacing w:after="0"/>
        <w:ind w:left="0"/>
        <w:jc w:val="both"/>
      </w:pPr>
      <w:r>
        <w:rPr>
          <w:rFonts w:ascii="Times New Roman"/>
          <w:b w:val="false"/>
          <w:i w:val="false"/>
          <w:color w:val="000000"/>
          <w:sz w:val="28"/>
        </w:rPr>
        <w:t xml:space="preserve">
      </w:t>
      </w:r>
    </w:p>
    <w:bookmarkEnd w:id="45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61" w:id="45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Саратовка Кызылкаинского сельского округа Бухар-Жырауского района</w:t>
      </w:r>
    </w:p>
    <w:bookmarkEnd w:id="451"/>
    <w:bookmarkStart w:name="z662" w:id="452"/>
    <w:p>
      <w:pPr>
        <w:spacing w:after="0"/>
        <w:ind w:left="0"/>
        <w:jc w:val="both"/>
      </w:pPr>
      <w:r>
        <w:rPr>
          <w:rFonts w:ascii="Times New Roman"/>
          <w:b w:val="false"/>
          <w:i w:val="false"/>
          <w:color w:val="000000"/>
          <w:sz w:val="28"/>
        </w:rPr>
        <w:t xml:space="preserve">
      </w:t>
      </w:r>
    </w:p>
    <w:bookmarkEnd w:id="45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64" w:id="45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Саратовка Кызылкаинского сельского округа Бухар-Жырауского района</w:t>
      </w:r>
    </w:p>
    <w:bookmarkEnd w:id="453"/>
    <w:bookmarkStart w:name="z665" w:id="454"/>
    <w:p>
      <w:pPr>
        <w:spacing w:after="0"/>
        <w:ind w:left="0"/>
        <w:jc w:val="both"/>
      </w:pPr>
      <w:r>
        <w:rPr>
          <w:rFonts w:ascii="Times New Roman"/>
          <w:b w:val="false"/>
          <w:i w:val="false"/>
          <w:color w:val="000000"/>
          <w:sz w:val="28"/>
        </w:rPr>
        <w:t xml:space="preserve">
      </w:t>
      </w:r>
    </w:p>
    <w:bookmarkEnd w:id="45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67" w:id="455"/>
    <w:p>
      <w:pPr>
        <w:spacing w:after="0"/>
        <w:ind w:left="0"/>
        <w:jc w:val="left"/>
      </w:pPr>
      <w:r>
        <w:rPr>
          <w:rFonts w:ascii="Times New Roman"/>
          <w:b/>
          <w:i w:val="false"/>
          <w:color w:val="000000"/>
        </w:rPr>
        <w:t xml:space="preserve"> Схема доступа к водоисточникам села Саратовка Кызылкаинского сельского округа Бухар-Жырауского района</w:t>
      </w:r>
    </w:p>
    <w:bookmarkEnd w:id="455"/>
    <w:bookmarkStart w:name="z668" w:id="456"/>
    <w:p>
      <w:pPr>
        <w:spacing w:after="0"/>
        <w:ind w:left="0"/>
        <w:jc w:val="both"/>
      </w:pPr>
      <w:r>
        <w:rPr>
          <w:rFonts w:ascii="Times New Roman"/>
          <w:b w:val="false"/>
          <w:i w:val="false"/>
          <w:color w:val="000000"/>
          <w:sz w:val="28"/>
        </w:rPr>
        <w:t xml:space="preserve">
      </w:t>
      </w:r>
    </w:p>
    <w:bookmarkEnd w:id="45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70" w:id="457"/>
    <w:p>
      <w:pPr>
        <w:spacing w:after="0"/>
        <w:ind w:left="0"/>
        <w:jc w:val="left"/>
      </w:pPr>
      <w:r>
        <w:rPr>
          <w:rFonts w:ascii="Times New Roman"/>
          <w:b/>
          <w:i w:val="false"/>
          <w:color w:val="000000"/>
        </w:rPr>
        <w:t xml:space="preserve"> Схема расположения пастбищ на территории села Тасауыл Кызылкаинского сельского округа Бухар-Жырауского района</w:t>
      </w:r>
    </w:p>
    <w:bookmarkEnd w:id="457"/>
    <w:bookmarkStart w:name="z671" w:id="458"/>
    <w:p>
      <w:pPr>
        <w:spacing w:after="0"/>
        <w:ind w:left="0"/>
        <w:jc w:val="both"/>
      </w:pPr>
      <w:r>
        <w:rPr>
          <w:rFonts w:ascii="Times New Roman"/>
          <w:b w:val="false"/>
          <w:i w:val="false"/>
          <w:color w:val="000000"/>
          <w:sz w:val="28"/>
        </w:rPr>
        <w:t xml:space="preserve">
      </w:t>
      </w:r>
    </w:p>
    <w:bookmarkEnd w:id="458"/>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73" w:id="45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Тасауыл Кызылкаинского сельского округа Бухар-Жырауского района</w:t>
      </w:r>
    </w:p>
    <w:bookmarkEnd w:id="459"/>
    <w:bookmarkStart w:name="z674" w:id="460"/>
    <w:p>
      <w:pPr>
        <w:spacing w:after="0"/>
        <w:ind w:left="0"/>
        <w:jc w:val="both"/>
      </w:pPr>
      <w:r>
        <w:rPr>
          <w:rFonts w:ascii="Times New Roman"/>
          <w:b w:val="false"/>
          <w:i w:val="false"/>
          <w:color w:val="000000"/>
          <w:sz w:val="28"/>
        </w:rPr>
        <w:t xml:space="preserve">
      </w:t>
      </w:r>
    </w:p>
    <w:bookmarkEnd w:id="460"/>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76" w:id="46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Тасауыл Кызылкаинского сельского округа Бухар-Жырауского района</w:t>
      </w:r>
    </w:p>
    <w:bookmarkEnd w:id="461"/>
    <w:bookmarkStart w:name="z677" w:id="462"/>
    <w:p>
      <w:pPr>
        <w:spacing w:after="0"/>
        <w:ind w:left="0"/>
        <w:jc w:val="both"/>
      </w:pPr>
      <w:r>
        <w:rPr>
          <w:rFonts w:ascii="Times New Roman"/>
          <w:b w:val="false"/>
          <w:i w:val="false"/>
          <w:color w:val="000000"/>
          <w:sz w:val="28"/>
        </w:rPr>
        <w:t xml:space="preserve">
      </w:t>
      </w:r>
    </w:p>
    <w:bookmarkEnd w:id="462"/>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79" w:id="463"/>
    <w:p>
      <w:pPr>
        <w:spacing w:after="0"/>
        <w:ind w:left="0"/>
        <w:jc w:val="left"/>
      </w:pPr>
      <w:r>
        <w:rPr>
          <w:rFonts w:ascii="Times New Roman"/>
          <w:b/>
          <w:i w:val="false"/>
          <w:color w:val="000000"/>
        </w:rPr>
        <w:t xml:space="preserve"> Схема доступа к водоисточникам села Тасауыл Кызылкаинского сельского округа Бухар-Жырауского района</w:t>
      </w:r>
    </w:p>
    <w:bookmarkEnd w:id="463"/>
    <w:bookmarkStart w:name="z680" w:id="464"/>
    <w:p>
      <w:pPr>
        <w:spacing w:after="0"/>
        <w:ind w:left="0"/>
        <w:jc w:val="both"/>
      </w:pPr>
      <w:r>
        <w:rPr>
          <w:rFonts w:ascii="Times New Roman"/>
          <w:b w:val="false"/>
          <w:i w:val="false"/>
          <w:color w:val="000000"/>
          <w:sz w:val="28"/>
        </w:rPr>
        <w:t xml:space="preserve">
      </w:t>
      </w:r>
    </w:p>
    <w:bookmarkEnd w:id="464"/>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82" w:id="465"/>
    <w:p>
      <w:pPr>
        <w:spacing w:after="0"/>
        <w:ind w:left="0"/>
        <w:jc w:val="left"/>
      </w:pPr>
      <w:r>
        <w:rPr>
          <w:rFonts w:ascii="Times New Roman"/>
          <w:b/>
          <w:i w:val="false"/>
          <w:color w:val="000000"/>
        </w:rPr>
        <w:t xml:space="preserve"> Схема расположения на территории села Новоузенка Новоузенского сельского округа Бухар-Жырауского района</w:t>
      </w:r>
    </w:p>
    <w:bookmarkEnd w:id="465"/>
    <w:bookmarkStart w:name="z683" w:id="466"/>
    <w:p>
      <w:pPr>
        <w:spacing w:after="0"/>
        <w:ind w:left="0"/>
        <w:jc w:val="both"/>
      </w:pPr>
      <w:r>
        <w:rPr>
          <w:rFonts w:ascii="Times New Roman"/>
          <w:b w:val="false"/>
          <w:i w:val="false"/>
          <w:color w:val="000000"/>
          <w:sz w:val="28"/>
        </w:rPr>
        <w:t xml:space="preserve">
      </w:t>
      </w:r>
    </w:p>
    <w:bookmarkEnd w:id="46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85" w:id="46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Новоузенка Новоузенского сельского округа Бухар-Жырауского района</w:t>
      </w:r>
    </w:p>
    <w:bookmarkEnd w:id="467"/>
    <w:bookmarkStart w:name="z686" w:id="468"/>
    <w:p>
      <w:pPr>
        <w:spacing w:after="0"/>
        <w:ind w:left="0"/>
        <w:jc w:val="both"/>
      </w:pPr>
      <w:r>
        <w:rPr>
          <w:rFonts w:ascii="Times New Roman"/>
          <w:b w:val="false"/>
          <w:i w:val="false"/>
          <w:color w:val="000000"/>
          <w:sz w:val="28"/>
        </w:rPr>
        <w:t xml:space="preserve">
      </w:t>
      </w:r>
    </w:p>
    <w:bookmarkEnd w:id="46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88" w:id="46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Новоузенка Новоузенского сельского округа Бухар-Жырауского района</w:t>
      </w:r>
    </w:p>
    <w:bookmarkEnd w:id="469"/>
    <w:bookmarkStart w:name="z689" w:id="470"/>
    <w:p>
      <w:pPr>
        <w:spacing w:after="0"/>
        <w:ind w:left="0"/>
        <w:jc w:val="both"/>
      </w:pPr>
      <w:r>
        <w:rPr>
          <w:rFonts w:ascii="Times New Roman"/>
          <w:b w:val="false"/>
          <w:i w:val="false"/>
          <w:color w:val="000000"/>
          <w:sz w:val="28"/>
        </w:rPr>
        <w:t xml:space="preserve">
      </w:t>
      </w:r>
    </w:p>
    <w:bookmarkEnd w:id="47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91" w:id="471"/>
    <w:p>
      <w:pPr>
        <w:spacing w:after="0"/>
        <w:ind w:left="0"/>
        <w:jc w:val="left"/>
      </w:pPr>
      <w:r>
        <w:rPr>
          <w:rFonts w:ascii="Times New Roman"/>
          <w:b/>
          <w:i w:val="false"/>
          <w:color w:val="000000"/>
        </w:rPr>
        <w:t xml:space="preserve"> Схема доступа к водоисточникам села Новоузенка Новоузенского сельского округа Бухар-Жырауского района</w:t>
      </w:r>
    </w:p>
    <w:bookmarkEnd w:id="471"/>
    <w:bookmarkStart w:name="z692" w:id="472"/>
    <w:p>
      <w:pPr>
        <w:spacing w:after="0"/>
        <w:ind w:left="0"/>
        <w:jc w:val="both"/>
      </w:pPr>
      <w:r>
        <w:rPr>
          <w:rFonts w:ascii="Times New Roman"/>
          <w:b w:val="false"/>
          <w:i w:val="false"/>
          <w:color w:val="000000"/>
          <w:sz w:val="28"/>
        </w:rPr>
        <w:t xml:space="preserve">
      </w:t>
      </w:r>
    </w:p>
    <w:bookmarkEnd w:id="47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r>
              <w:br/>
            </w:r>
          </w:p>
        </w:tc>
      </w:tr>
    </w:tbl>
    <w:bookmarkStart w:name="z694" w:id="473"/>
    <w:p>
      <w:pPr>
        <w:spacing w:after="0"/>
        <w:ind w:left="0"/>
        <w:jc w:val="left"/>
      </w:pPr>
      <w:r>
        <w:rPr>
          <w:rFonts w:ascii="Times New Roman"/>
          <w:b/>
          <w:i w:val="false"/>
          <w:color w:val="000000"/>
        </w:rPr>
        <w:t xml:space="preserve"> Схема расположения пастбищ на территории села Стан Новоузенского сельского округа Бухар-Жырауского района</w:t>
      </w:r>
    </w:p>
    <w:bookmarkEnd w:id="473"/>
    <w:bookmarkStart w:name="z695" w:id="474"/>
    <w:p>
      <w:pPr>
        <w:spacing w:after="0"/>
        <w:ind w:left="0"/>
        <w:jc w:val="both"/>
      </w:pPr>
      <w:r>
        <w:rPr>
          <w:rFonts w:ascii="Times New Roman"/>
          <w:b w:val="false"/>
          <w:i w:val="false"/>
          <w:color w:val="000000"/>
          <w:sz w:val="28"/>
        </w:rPr>
        <w:t xml:space="preserve">
      </w:t>
      </w:r>
    </w:p>
    <w:bookmarkEnd w:id="47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697" w:id="47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Стан Новоузенского сельского округа Бухар-Жырауского района</w:t>
      </w:r>
    </w:p>
    <w:bookmarkEnd w:id="475"/>
    <w:bookmarkStart w:name="z698" w:id="476"/>
    <w:p>
      <w:pPr>
        <w:spacing w:after="0"/>
        <w:ind w:left="0"/>
        <w:jc w:val="both"/>
      </w:pPr>
      <w:r>
        <w:rPr>
          <w:rFonts w:ascii="Times New Roman"/>
          <w:b w:val="false"/>
          <w:i w:val="false"/>
          <w:color w:val="000000"/>
          <w:sz w:val="28"/>
        </w:rPr>
        <w:t xml:space="preserve">
      </w:t>
      </w:r>
    </w:p>
    <w:bookmarkEnd w:id="47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00" w:id="47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Стан Новоузенского сельского округа Бухар-Жырауского района</w:t>
      </w:r>
    </w:p>
    <w:bookmarkEnd w:id="477"/>
    <w:bookmarkStart w:name="z701" w:id="478"/>
    <w:p>
      <w:pPr>
        <w:spacing w:after="0"/>
        <w:ind w:left="0"/>
        <w:jc w:val="both"/>
      </w:pPr>
      <w:r>
        <w:rPr>
          <w:rFonts w:ascii="Times New Roman"/>
          <w:b w:val="false"/>
          <w:i w:val="false"/>
          <w:color w:val="000000"/>
          <w:sz w:val="28"/>
        </w:rPr>
        <w:t xml:space="preserve">
      </w:t>
      </w:r>
    </w:p>
    <w:bookmarkEnd w:id="47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03" w:id="479"/>
    <w:p>
      <w:pPr>
        <w:spacing w:after="0"/>
        <w:ind w:left="0"/>
        <w:jc w:val="left"/>
      </w:pPr>
      <w:r>
        <w:rPr>
          <w:rFonts w:ascii="Times New Roman"/>
          <w:b/>
          <w:i w:val="false"/>
          <w:color w:val="000000"/>
        </w:rPr>
        <w:t xml:space="preserve"> Схема доступа к водоисточникам села Стан Новоузенского сельского округа Бухар-Жырауского района</w:t>
      </w:r>
    </w:p>
    <w:bookmarkEnd w:id="479"/>
    <w:bookmarkStart w:name="z704" w:id="480"/>
    <w:p>
      <w:pPr>
        <w:spacing w:after="0"/>
        <w:ind w:left="0"/>
        <w:jc w:val="both"/>
      </w:pPr>
      <w:r>
        <w:rPr>
          <w:rFonts w:ascii="Times New Roman"/>
          <w:b w:val="false"/>
          <w:i w:val="false"/>
          <w:color w:val="000000"/>
          <w:sz w:val="28"/>
        </w:rPr>
        <w:t xml:space="preserve">
      </w:t>
      </w:r>
    </w:p>
    <w:bookmarkEnd w:id="48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06" w:id="481"/>
    <w:p>
      <w:pPr>
        <w:spacing w:after="0"/>
        <w:ind w:left="0"/>
        <w:jc w:val="left"/>
      </w:pPr>
      <w:r>
        <w:rPr>
          <w:rFonts w:ascii="Times New Roman"/>
          <w:b/>
          <w:i w:val="false"/>
          <w:color w:val="000000"/>
        </w:rPr>
        <w:t xml:space="preserve"> Схема расположения пастбищ на территории села Севан Новоузенского сельского округа Бухар-Жырауского района</w:t>
      </w:r>
    </w:p>
    <w:bookmarkEnd w:id="481"/>
    <w:bookmarkStart w:name="z707" w:id="482"/>
    <w:p>
      <w:pPr>
        <w:spacing w:after="0"/>
        <w:ind w:left="0"/>
        <w:jc w:val="both"/>
      </w:pPr>
      <w:r>
        <w:rPr>
          <w:rFonts w:ascii="Times New Roman"/>
          <w:b w:val="false"/>
          <w:i w:val="false"/>
          <w:color w:val="000000"/>
          <w:sz w:val="28"/>
        </w:rPr>
        <w:t xml:space="preserve">
      </w:t>
      </w:r>
    </w:p>
    <w:bookmarkEnd w:id="48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09" w:id="48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Севан Новоузенского сельского округа Бухар-Жырауского района</w:t>
      </w:r>
    </w:p>
    <w:bookmarkEnd w:id="483"/>
    <w:bookmarkStart w:name="z710" w:id="484"/>
    <w:p>
      <w:pPr>
        <w:spacing w:after="0"/>
        <w:ind w:left="0"/>
        <w:jc w:val="both"/>
      </w:pPr>
      <w:r>
        <w:rPr>
          <w:rFonts w:ascii="Times New Roman"/>
          <w:b w:val="false"/>
          <w:i w:val="false"/>
          <w:color w:val="000000"/>
          <w:sz w:val="28"/>
        </w:rPr>
        <w:t xml:space="preserve">
      </w:t>
      </w:r>
    </w:p>
    <w:bookmarkEnd w:id="48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12" w:id="48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Севан Новоузенского сельского округа Бухар-Жырауского района</w:t>
      </w:r>
    </w:p>
    <w:bookmarkEnd w:id="485"/>
    <w:bookmarkStart w:name="z713" w:id="486"/>
    <w:p>
      <w:pPr>
        <w:spacing w:after="0"/>
        <w:ind w:left="0"/>
        <w:jc w:val="both"/>
      </w:pPr>
      <w:r>
        <w:rPr>
          <w:rFonts w:ascii="Times New Roman"/>
          <w:b w:val="false"/>
          <w:i w:val="false"/>
          <w:color w:val="000000"/>
          <w:sz w:val="28"/>
        </w:rPr>
        <w:t xml:space="preserve">
      </w:t>
      </w:r>
    </w:p>
    <w:bookmarkEnd w:id="48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15" w:id="487"/>
    <w:p>
      <w:pPr>
        <w:spacing w:after="0"/>
        <w:ind w:left="0"/>
        <w:jc w:val="left"/>
      </w:pPr>
      <w:r>
        <w:rPr>
          <w:rFonts w:ascii="Times New Roman"/>
          <w:b/>
          <w:i w:val="false"/>
          <w:color w:val="000000"/>
        </w:rPr>
        <w:t xml:space="preserve"> Схема доступа к водоисточникам села Севан Новоузенского сельского округа Бухар-Жырауского района</w:t>
      </w:r>
    </w:p>
    <w:bookmarkEnd w:id="487"/>
    <w:bookmarkStart w:name="z716" w:id="488"/>
    <w:p>
      <w:pPr>
        <w:spacing w:after="0"/>
        <w:ind w:left="0"/>
        <w:jc w:val="both"/>
      </w:pPr>
      <w:r>
        <w:rPr>
          <w:rFonts w:ascii="Times New Roman"/>
          <w:b w:val="false"/>
          <w:i w:val="false"/>
          <w:color w:val="000000"/>
          <w:sz w:val="28"/>
        </w:rPr>
        <w:t xml:space="preserve">
      </w:t>
      </w:r>
    </w:p>
    <w:bookmarkEnd w:id="48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18" w:id="489"/>
    <w:p>
      <w:pPr>
        <w:spacing w:after="0"/>
        <w:ind w:left="0"/>
        <w:jc w:val="left"/>
      </w:pPr>
      <w:r>
        <w:rPr>
          <w:rFonts w:ascii="Times New Roman"/>
          <w:b/>
          <w:i w:val="false"/>
          <w:color w:val="000000"/>
        </w:rPr>
        <w:t xml:space="preserve"> Схема расположения пастбищ на территории села Петровка Петровского сельского округа Бухар-Жырауского района</w:t>
      </w:r>
    </w:p>
    <w:bookmarkEnd w:id="489"/>
    <w:bookmarkStart w:name="z719" w:id="490"/>
    <w:p>
      <w:pPr>
        <w:spacing w:after="0"/>
        <w:ind w:left="0"/>
        <w:jc w:val="both"/>
      </w:pPr>
      <w:r>
        <w:rPr>
          <w:rFonts w:ascii="Times New Roman"/>
          <w:b w:val="false"/>
          <w:i w:val="false"/>
          <w:color w:val="000000"/>
          <w:sz w:val="28"/>
        </w:rPr>
        <w:t xml:space="preserve">
      </w:t>
      </w:r>
    </w:p>
    <w:bookmarkEnd w:id="49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21" w:id="49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Петровка Петровского сельского округа Бухар-Жырауского района</w:t>
      </w:r>
    </w:p>
    <w:bookmarkEnd w:id="491"/>
    <w:bookmarkStart w:name="z722" w:id="492"/>
    <w:p>
      <w:pPr>
        <w:spacing w:after="0"/>
        <w:ind w:left="0"/>
        <w:jc w:val="both"/>
      </w:pPr>
      <w:r>
        <w:rPr>
          <w:rFonts w:ascii="Times New Roman"/>
          <w:b w:val="false"/>
          <w:i w:val="false"/>
          <w:color w:val="000000"/>
          <w:sz w:val="28"/>
        </w:rPr>
        <w:t xml:space="preserve">
      </w:t>
      </w:r>
    </w:p>
    <w:bookmarkEnd w:id="49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24" w:id="49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Петровка Петровского сельского округа Бухар-Жырауского района</w:t>
      </w:r>
    </w:p>
    <w:bookmarkEnd w:id="493"/>
    <w:bookmarkStart w:name="z725" w:id="494"/>
    <w:p>
      <w:pPr>
        <w:spacing w:after="0"/>
        <w:ind w:left="0"/>
        <w:jc w:val="both"/>
      </w:pPr>
      <w:r>
        <w:rPr>
          <w:rFonts w:ascii="Times New Roman"/>
          <w:b w:val="false"/>
          <w:i w:val="false"/>
          <w:color w:val="000000"/>
          <w:sz w:val="28"/>
        </w:rPr>
        <w:t xml:space="preserve">
      </w:t>
      </w:r>
    </w:p>
    <w:bookmarkEnd w:id="49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27" w:id="495"/>
    <w:p>
      <w:pPr>
        <w:spacing w:after="0"/>
        <w:ind w:left="0"/>
        <w:jc w:val="left"/>
      </w:pPr>
      <w:r>
        <w:rPr>
          <w:rFonts w:ascii="Times New Roman"/>
          <w:b/>
          <w:i w:val="false"/>
          <w:color w:val="000000"/>
        </w:rPr>
        <w:t xml:space="preserve"> Схема доступа к водоисточникам села Петровка Петровского сельского округа Бухар-Жырауского района</w:t>
      </w:r>
    </w:p>
    <w:bookmarkEnd w:id="495"/>
    <w:bookmarkStart w:name="z728" w:id="496"/>
    <w:p>
      <w:pPr>
        <w:spacing w:after="0"/>
        <w:ind w:left="0"/>
        <w:jc w:val="both"/>
      </w:pPr>
      <w:r>
        <w:rPr>
          <w:rFonts w:ascii="Times New Roman"/>
          <w:b w:val="false"/>
          <w:i w:val="false"/>
          <w:color w:val="000000"/>
          <w:sz w:val="28"/>
        </w:rPr>
        <w:t xml:space="preserve">
      </w:t>
      </w:r>
    </w:p>
    <w:bookmarkEnd w:id="49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30" w:id="49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Петровка Петровского сельского округа Бухар-Жырауского района (чересполосный земельный участок 2315га)</w:t>
      </w:r>
    </w:p>
    <w:bookmarkEnd w:id="497"/>
    <w:bookmarkStart w:name="z731" w:id="498"/>
    <w:p>
      <w:pPr>
        <w:spacing w:after="0"/>
        <w:ind w:left="0"/>
        <w:jc w:val="both"/>
      </w:pPr>
      <w:r>
        <w:rPr>
          <w:rFonts w:ascii="Times New Roman"/>
          <w:b w:val="false"/>
          <w:i w:val="false"/>
          <w:color w:val="000000"/>
          <w:sz w:val="28"/>
        </w:rPr>
        <w:t xml:space="preserve">
      </w:t>
      </w:r>
    </w:p>
    <w:bookmarkEnd w:id="49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33" w:id="49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Петровка Петровского сельского округа Бухар-Жырауского района (чересполосный земельный участок 2315га)</w:t>
      </w:r>
    </w:p>
    <w:bookmarkEnd w:id="499"/>
    <w:bookmarkStart w:name="z734" w:id="500"/>
    <w:p>
      <w:pPr>
        <w:spacing w:after="0"/>
        <w:ind w:left="0"/>
        <w:jc w:val="both"/>
      </w:pPr>
      <w:r>
        <w:rPr>
          <w:rFonts w:ascii="Times New Roman"/>
          <w:b w:val="false"/>
          <w:i w:val="false"/>
          <w:color w:val="000000"/>
          <w:sz w:val="28"/>
        </w:rPr>
        <w:t xml:space="preserve">
      </w:t>
      </w:r>
    </w:p>
    <w:bookmarkEnd w:id="50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36" w:id="501"/>
    <w:p>
      <w:pPr>
        <w:spacing w:after="0"/>
        <w:ind w:left="0"/>
        <w:jc w:val="left"/>
      </w:pPr>
      <w:r>
        <w:rPr>
          <w:rFonts w:ascii="Times New Roman"/>
          <w:b/>
          <w:i w:val="false"/>
          <w:color w:val="000000"/>
        </w:rPr>
        <w:t xml:space="preserve"> Схема доступа к водоисточникам села Петровка Петровского сельского округа Бухар-Жырауского района (чересполосный земельный участок 2315га)</w:t>
      </w:r>
    </w:p>
    <w:bookmarkEnd w:id="501"/>
    <w:bookmarkStart w:name="z737" w:id="502"/>
    <w:p>
      <w:pPr>
        <w:spacing w:after="0"/>
        <w:ind w:left="0"/>
        <w:jc w:val="both"/>
      </w:pPr>
      <w:r>
        <w:rPr>
          <w:rFonts w:ascii="Times New Roman"/>
          <w:b w:val="false"/>
          <w:i w:val="false"/>
          <w:color w:val="000000"/>
          <w:sz w:val="28"/>
        </w:rPr>
        <w:t xml:space="preserve">
      </w:t>
      </w:r>
    </w:p>
    <w:bookmarkEnd w:id="50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39" w:id="503"/>
    <w:p>
      <w:pPr>
        <w:spacing w:after="0"/>
        <w:ind w:left="0"/>
        <w:jc w:val="left"/>
      </w:pPr>
      <w:r>
        <w:rPr>
          <w:rFonts w:ascii="Times New Roman"/>
          <w:b/>
          <w:i w:val="false"/>
          <w:color w:val="000000"/>
        </w:rPr>
        <w:t xml:space="preserve"> Схема с обозначением пастбищ, которые могут быть прелоставлены в землепользование пастбищепользователям села Петровка Петровского сельского округа Бухар-Жырауского района (чересполосный земельный участок 3944га)</w:t>
      </w:r>
    </w:p>
    <w:bookmarkEnd w:id="503"/>
    <w:bookmarkStart w:name="z740" w:id="504"/>
    <w:p>
      <w:pPr>
        <w:spacing w:after="0"/>
        <w:ind w:left="0"/>
        <w:jc w:val="both"/>
      </w:pPr>
      <w:r>
        <w:rPr>
          <w:rFonts w:ascii="Times New Roman"/>
          <w:b w:val="false"/>
          <w:i w:val="false"/>
          <w:color w:val="000000"/>
          <w:sz w:val="28"/>
        </w:rPr>
        <w:t xml:space="preserve">
      </w:t>
      </w:r>
    </w:p>
    <w:bookmarkEnd w:id="504"/>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42" w:id="50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Петровка Петровского сельского округа Бухар-Жырауского района (чересполосный земельный участок 3944га)</w:t>
      </w:r>
    </w:p>
    <w:bookmarkEnd w:id="505"/>
    <w:bookmarkStart w:name="z743" w:id="506"/>
    <w:p>
      <w:pPr>
        <w:spacing w:after="0"/>
        <w:ind w:left="0"/>
        <w:jc w:val="both"/>
      </w:pPr>
      <w:r>
        <w:rPr>
          <w:rFonts w:ascii="Times New Roman"/>
          <w:b w:val="false"/>
          <w:i w:val="false"/>
          <w:color w:val="000000"/>
          <w:sz w:val="28"/>
        </w:rPr>
        <w:t xml:space="preserve">
      </w:t>
      </w:r>
    </w:p>
    <w:bookmarkEnd w:id="506"/>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45" w:id="507"/>
    <w:p>
      <w:pPr>
        <w:spacing w:after="0"/>
        <w:ind w:left="0"/>
        <w:jc w:val="left"/>
      </w:pPr>
      <w:r>
        <w:rPr>
          <w:rFonts w:ascii="Times New Roman"/>
          <w:b/>
          <w:i w:val="false"/>
          <w:color w:val="000000"/>
        </w:rPr>
        <w:t xml:space="preserve"> Схема доступа к водоисточникам села Петровка Петровского сельского округа Бухар-Жырауского района (чересполосный земельный участок 3944га)</w:t>
      </w:r>
    </w:p>
    <w:bookmarkEnd w:id="507"/>
    <w:bookmarkStart w:name="z746" w:id="508"/>
    <w:p>
      <w:pPr>
        <w:spacing w:after="0"/>
        <w:ind w:left="0"/>
        <w:jc w:val="both"/>
      </w:pPr>
      <w:r>
        <w:rPr>
          <w:rFonts w:ascii="Times New Roman"/>
          <w:b w:val="false"/>
          <w:i w:val="false"/>
          <w:color w:val="000000"/>
          <w:sz w:val="28"/>
        </w:rPr>
        <w:t xml:space="preserve">
      </w:t>
      </w:r>
    </w:p>
    <w:bookmarkEnd w:id="508"/>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48" w:id="509"/>
    <w:p>
      <w:pPr>
        <w:spacing w:after="0"/>
        <w:ind w:left="0"/>
        <w:jc w:val="left"/>
      </w:pPr>
      <w:r>
        <w:rPr>
          <w:rFonts w:ascii="Times New Roman"/>
          <w:b/>
          <w:i w:val="false"/>
          <w:color w:val="000000"/>
        </w:rPr>
        <w:t xml:space="preserve"> Схема расположения пастбищ на территории села Жанакала Петровского сельского округа Бухар-Жырауского района</w:t>
      </w:r>
    </w:p>
    <w:bookmarkEnd w:id="509"/>
    <w:bookmarkStart w:name="z749" w:id="510"/>
    <w:p>
      <w:pPr>
        <w:spacing w:after="0"/>
        <w:ind w:left="0"/>
        <w:jc w:val="both"/>
      </w:pPr>
      <w:r>
        <w:rPr>
          <w:rFonts w:ascii="Times New Roman"/>
          <w:b w:val="false"/>
          <w:i w:val="false"/>
          <w:color w:val="000000"/>
          <w:sz w:val="28"/>
        </w:rPr>
        <w:t xml:space="preserve">
      </w:t>
      </w:r>
    </w:p>
    <w:bookmarkEnd w:id="51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51" w:id="51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Жанакала Петровского сельского округа Бухар-Жырауского района</w:t>
      </w:r>
    </w:p>
    <w:bookmarkEnd w:id="511"/>
    <w:bookmarkStart w:name="z752" w:id="512"/>
    <w:p>
      <w:pPr>
        <w:spacing w:after="0"/>
        <w:ind w:left="0"/>
        <w:jc w:val="both"/>
      </w:pPr>
      <w:r>
        <w:rPr>
          <w:rFonts w:ascii="Times New Roman"/>
          <w:b w:val="false"/>
          <w:i w:val="false"/>
          <w:color w:val="000000"/>
          <w:sz w:val="28"/>
        </w:rPr>
        <w:t xml:space="preserve">
      </w:t>
      </w:r>
    </w:p>
    <w:bookmarkEnd w:id="51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54" w:id="51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Жанакала Петровского сельского округа Бухар-Жырауского района</w:t>
      </w:r>
    </w:p>
    <w:bookmarkEnd w:id="513"/>
    <w:bookmarkStart w:name="z755" w:id="514"/>
    <w:p>
      <w:pPr>
        <w:spacing w:after="0"/>
        <w:ind w:left="0"/>
        <w:jc w:val="both"/>
      </w:pPr>
      <w:r>
        <w:rPr>
          <w:rFonts w:ascii="Times New Roman"/>
          <w:b w:val="false"/>
          <w:i w:val="false"/>
          <w:color w:val="000000"/>
          <w:sz w:val="28"/>
        </w:rPr>
        <w:t xml:space="preserve">
      </w:t>
      </w:r>
    </w:p>
    <w:bookmarkEnd w:id="51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57" w:id="515"/>
    <w:p>
      <w:pPr>
        <w:spacing w:after="0"/>
        <w:ind w:left="0"/>
        <w:jc w:val="left"/>
      </w:pPr>
      <w:r>
        <w:rPr>
          <w:rFonts w:ascii="Times New Roman"/>
          <w:b/>
          <w:i w:val="false"/>
          <w:color w:val="000000"/>
        </w:rPr>
        <w:t xml:space="preserve"> Схема доступа к водоисточникам села Жанакала Петровского сельского округа Бухар-Жырауского района</w:t>
      </w:r>
    </w:p>
    <w:bookmarkEnd w:id="515"/>
    <w:bookmarkStart w:name="z758" w:id="516"/>
    <w:p>
      <w:pPr>
        <w:spacing w:after="0"/>
        <w:ind w:left="0"/>
        <w:jc w:val="both"/>
      </w:pPr>
      <w:r>
        <w:rPr>
          <w:rFonts w:ascii="Times New Roman"/>
          <w:b w:val="false"/>
          <w:i w:val="false"/>
          <w:color w:val="000000"/>
          <w:sz w:val="28"/>
        </w:rPr>
        <w:t xml:space="preserve">
      </w:t>
      </w:r>
    </w:p>
    <w:bookmarkEnd w:id="51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60" w:id="517"/>
    <w:p>
      <w:pPr>
        <w:spacing w:after="0"/>
        <w:ind w:left="0"/>
        <w:jc w:val="left"/>
      </w:pPr>
      <w:r>
        <w:rPr>
          <w:rFonts w:ascii="Times New Roman"/>
          <w:b/>
          <w:i w:val="false"/>
          <w:color w:val="000000"/>
        </w:rPr>
        <w:t xml:space="preserve"> Схема расположения пастбищ на территории села Жастилек Петровского сельского округа Бухар-Жырауского района</w:t>
      </w:r>
    </w:p>
    <w:bookmarkEnd w:id="517"/>
    <w:bookmarkStart w:name="z761" w:id="518"/>
    <w:p>
      <w:pPr>
        <w:spacing w:after="0"/>
        <w:ind w:left="0"/>
        <w:jc w:val="both"/>
      </w:pPr>
      <w:r>
        <w:rPr>
          <w:rFonts w:ascii="Times New Roman"/>
          <w:b w:val="false"/>
          <w:i w:val="false"/>
          <w:color w:val="000000"/>
          <w:sz w:val="28"/>
        </w:rPr>
        <w:t xml:space="preserve">
      </w:t>
      </w:r>
    </w:p>
    <w:bookmarkEnd w:id="518"/>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63" w:id="51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Жастилек Петровского сельского округа Бухар-Жырауского района</w:t>
      </w:r>
    </w:p>
    <w:bookmarkEnd w:id="519"/>
    <w:bookmarkStart w:name="z764" w:id="520"/>
    <w:p>
      <w:pPr>
        <w:spacing w:after="0"/>
        <w:ind w:left="0"/>
        <w:jc w:val="both"/>
      </w:pPr>
      <w:r>
        <w:rPr>
          <w:rFonts w:ascii="Times New Roman"/>
          <w:b w:val="false"/>
          <w:i w:val="false"/>
          <w:color w:val="000000"/>
          <w:sz w:val="28"/>
        </w:rPr>
        <w:t xml:space="preserve">
      </w:t>
      </w:r>
    </w:p>
    <w:bookmarkEnd w:id="520"/>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66" w:id="52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Жастилек Петровского сельского округа Бухар-Жырауского района</w:t>
      </w:r>
    </w:p>
    <w:bookmarkEnd w:id="521"/>
    <w:bookmarkStart w:name="z767" w:id="522"/>
    <w:p>
      <w:pPr>
        <w:spacing w:after="0"/>
        <w:ind w:left="0"/>
        <w:jc w:val="both"/>
      </w:pPr>
      <w:r>
        <w:rPr>
          <w:rFonts w:ascii="Times New Roman"/>
          <w:b w:val="false"/>
          <w:i w:val="false"/>
          <w:color w:val="000000"/>
          <w:sz w:val="28"/>
        </w:rPr>
        <w:t xml:space="preserve">
      </w:t>
      </w:r>
    </w:p>
    <w:bookmarkEnd w:id="522"/>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69" w:id="523"/>
    <w:p>
      <w:pPr>
        <w:spacing w:after="0"/>
        <w:ind w:left="0"/>
        <w:jc w:val="left"/>
      </w:pPr>
      <w:r>
        <w:rPr>
          <w:rFonts w:ascii="Times New Roman"/>
          <w:b/>
          <w:i w:val="false"/>
          <w:color w:val="000000"/>
        </w:rPr>
        <w:t xml:space="preserve"> Схема доступа к водоисточникам села Жастилек Петровского сельского округа Бухар-Жырауского района</w:t>
      </w:r>
    </w:p>
    <w:bookmarkEnd w:id="523"/>
    <w:bookmarkStart w:name="z770" w:id="524"/>
    <w:p>
      <w:pPr>
        <w:spacing w:after="0"/>
        <w:ind w:left="0"/>
        <w:jc w:val="both"/>
      </w:pPr>
      <w:r>
        <w:rPr>
          <w:rFonts w:ascii="Times New Roman"/>
          <w:b w:val="false"/>
          <w:i w:val="false"/>
          <w:color w:val="000000"/>
          <w:sz w:val="28"/>
        </w:rPr>
        <w:t xml:space="preserve">
      </w:t>
      </w:r>
    </w:p>
    <w:bookmarkEnd w:id="524"/>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72" w:id="525"/>
    <w:p>
      <w:pPr>
        <w:spacing w:after="0"/>
        <w:ind w:left="0"/>
        <w:jc w:val="left"/>
      </w:pPr>
      <w:r>
        <w:rPr>
          <w:rFonts w:ascii="Times New Roman"/>
          <w:b/>
          <w:i w:val="false"/>
          <w:color w:val="000000"/>
        </w:rPr>
        <w:t xml:space="preserve"> Схема расположения пастбищ на территории села Ростовка Ростовского сельского округа Бухар-Жырауского района</w:t>
      </w:r>
    </w:p>
    <w:bookmarkEnd w:id="525"/>
    <w:bookmarkStart w:name="z773" w:id="526"/>
    <w:p>
      <w:pPr>
        <w:spacing w:after="0"/>
        <w:ind w:left="0"/>
        <w:jc w:val="both"/>
      </w:pPr>
      <w:r>
        <w:rPr>
          <w:rFonts w:ascii="Times New Roman"/>
          <w:b w:val="false"/>
          <w:i w:val="false"/>
          <w:color w:val="000000"/>
          <w:sz w:val="28"/>
        </w:rPr>
        <w:t xml:space="preserve">
      </w:t>
      </w:r>
    </w:p>
    <w:bookmarkEnd w:id="52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75" w:id="52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Ростовка Ростовского сельского округа Бухар-Жырауского района</w:t>
      </w:r>
    </w:p>
    <w:bookmarkEnd w:id="527"/>
    <w:bookmarkStart w:name="z776" w:id="528"/>
    <w:p>
      <w:pPr>
        <w:spacing w:after="0"/>
        <w:ind w:left="0"/>
        <w:jc w:val="both"/>
      </w:pPr>
      <w:r>
        <w:rPr>
          <w:rFonts w:ascii="Times New Roman"/>
          <w:b w:val="false"/>
          <w:i w:val="false"/>
          <w:color w:val="000000"/>
          <w:sz w:val="28"/>
        </w:rPr>
        <w:t xml:space="preserve">
      </w:t>
      </w:r>
    </w:p>
    <w:bookmarkEnd w:id="52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78" w:id="52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Ростовка Ростовского сельского округа Бухар-Жырауского района</w:t>
      </w:r>
    </w:p>
    <w:bookmarkEnd w:id="529"/>
    <w:bookmarkStart w:name="z779" w:id="530"/>
    <w:p>
      <w:pPr>
        <w:spacing w:after="0"/>
        <w:ind w:left="0"/>
        <w:jc w:val="both"/>
      </w:pPr>
      <w:r>
        <w:rPr>
          <w:rFonts w:ascii="Times New Roman"/>
          <w:b w:val="false"/>
          <w:i w:val="false"/>
          <w:color w:val="000000"/>
          <w:sz w:val="28"/>
        </w:rPr>
        <w:t xml:space="preserve">
      </w:t>
      </w:r>
    </w:p>
    <w:bookmarkEnd w:id="53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81" w:id="531"/>
    <w:p>
      <w:pPr>
        <w:spacing w:after="0"/>
        <w:ind w:left="0"/>
        <w:jc w:val="left"/>
      </w:pPr>
      <w:r>
        <w:rPr>
          <w:rFonts w:ascii="Times New Roman"/>
          <w:b/>
          <w:i w:val="false"/>
          <w:color w:val="000000"/>
        </w:rPr>
        <w:t xml:space="preserve"> Схема доступа к водоисточникам села Ростовка Ростовского сельского округа Бухар-Жырауского района</w:t>
      </w:r>
    </w:p>
    <w:bookmarkEnd w:id="531"/>
    <w:bookmarkStart w:name="z782" w:id="532"/>
    <w:p>
      <w:pPr>
        <w:spacing w:after="0"/>
        <w:ind w:left="0"/>
        <w:jc w:val="both"/>
      </w:pPr>
      <w:r>
        <w:rPr>
          <w:rFonts w:ascii="Times New Roman"/>
          <w:b w:val="false"/>
          <w:i w:val="false"/>
          <w:color w:val="000000"/>
          <w:sz w:val="28"/>
        </w:rPr>
        <w:t xml:space="preserve">
      </w:t>
      </w:r>
    </w:p>
    <w:bookmarkEnd w:id="53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84" w:id="53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села Ростовка Ростовского сельского округа Бухар-Жырауского района (отгонный земельный участок 1099га)</w:t>
      </w:r>
    </w:p>
    <w:bookmarkEnd w:id="533"/>
    <w:bookmarkStart w:name="z785" w:id="534"/>
    <w:p>
      <w:pPr>
        <w:spacing w:after="0"/>
        <w:ind w:left="0"/>
        <w:jc w:val="both"/>
      </w:pPr>
      <w:r>
        <w:rPr>
          <w:rFonts w:ascii="Times New Roman"/>
          <w:b w:val="false"/>
          <w:i w:val="false"/>
          <w:color w:val="000000"/>
          <w:sz w:val="28"/>
        </w:rPr>
        <w:t xml:space="preserve">
      </w:t>
      </w:r>
    </w:p>
    <w:bookmarkEnd w:id="53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87" w:id="53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Ростовка Ростовского сельского округа Бухар-Жырауского района (отгонный земельный участок 1099га)</w:t>
      </w:r>
    </w:p>
    <w:bookmarkEnd w:id="535"/>
    <w:bookmarkStart w:name="z788" w:id="536"/>
    <w:p>
      <w:pPr>
        <w:spacing w:after="0"/>
        <w:ind w:left="0"/>
        <w:jc w:val="both"/>
      </w:pPr>
      <w:r>
        <w:rPr>
          <w:rFonts w:ascii="Times New Roman"/>
          <w:b w:val="false"/>
          <w:i w:val="false"/>
          <w:color w:val="000000"/>
          <w:sz w:val="28"/>
        </w:rPr>
        <w:t xml:space="preserve">
      </w:t>
      </w:r>
    </w:p>
    <w:bookmarkEnd w:id="53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90" w:id="537"/>
    <w:p>
      <w:pPr>
        <w:spacing w:after="0"/>
        <w:ind w:left="0"/>
        <w:jc w:val="left"/>
      </w:pPr>
      <w:r>
        <w:rPr>
          <w:rFonts w:ascii="Times New Roman"/>
          <w:b/>
          <w:i w:val="false"/>
          <w:color w:val="000000"/>
        </w:rPr>
        <w:t xml:space="preserve"> Схема доступа к водоисточникам Ростовка Ростовского сельского округа Бухар-Жырауского района (отгонный земельный участок 1099га)</w:t>
      </w:r>
    </w:p>
    <w:bookmarkEnd w:id="537"/>
    <w:bookmarkStart w:name="z791" w:id="538"/>
    <w:p>
      <w:pPr>
        <w:spacing w:after="0"/>
        <w:ind w:left="0"/>
        <w:jc w:val="both"/>
      </w:pPr>
      <w:r>
        <w:rPr>
          <w:rFonts w:ascii="Times New Roman"/>
          <w:b w:val="false"/>
          <w:i w:val="false"/>
          <w:color w:val="000000"/>
          <w:sz w:val="28"/>
        </w:rPr>
        <w:t xml:space="preserve">
      </w:t>
      </w:r>
    </w:p>
    <w:bookmarkEnd w:id="53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93" w:id="539"/>
    <w:p>
      <w:pPr>
        <w:spacing w:after="0"/>
        <w:ind w:left="0"/>
        <w:jc w:val="left"/>
      </w:pPr>
      <w:r>
        <w:rPr>
          <w:rFonts w:ascii="Times New Roman"/>
          <w:b/>
          <w:i w:val="false"/>
          <w:color w:val="000000"/>
        </w:rPr>
        <w:t xml:space="preserve"> Схема расположения пастбищ на территории села Красная Нива Ростовского сельского округа Бухар-Жырауского района</w:t>
      </w:r>
    </w:p>
    <w:bookmarkEnd w:id="539"/>
    <w:bookmarkStart w:name="z794" w:id="540"/>
    <w:p>
      <w:pPr>
        <w:spacing w:after="0"/>
        <w:ind w:left="0"/>
        <w:jc w:val="both"/>
      </w:pPr>
      <w:r>
        <w:rPr>
          <w:rFonts w:ascii="Times New Roman"/>
          <w:b w:val="false"/>
          <w:i w:val="false"/>
          <w:color w:val="000000"/>
          <w:sz w:val="28"/>
        </w:rPr>
        <w:t xml:space="preserve">
      </w:t>
      </w:r>
    </w:p>
    <w:bookmarkEnd w:id="54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96" w:id="54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Красная Нива Ростовского сельского округа Бухар-Жырауского района</w:t>
      </w:r>
    </w:p>
    <w:bookmarkEnd w:id="541"/>
    <w:bookmarkStart w:name="z797" w:id="542"/>
    <w:p>
      <w:pPr>
        <w:spacing w:after="0"/>
        <w:ind w:left="0"/>
        <w:jc w:val="both"/>
      </w:pPr>
      <w:r>
        <w:rPr>
          <w:rFonts w:ascii="Times New Roman"/>
          <w:b w:val="false"/>
          <w:i w:val="false"/>
          <w:color w:val="000000"/>
          <w:sz w:val="28"/>
        </w:rPr>
        <w:t xml:space="preserve">
      </w:t>
      </w:r>
    </w:p>
    <w:bookmarkEnd w:id="542"/>
    <w:p>
      <w:pPr>
        <w:spacing w:after="0"/>
        <w:ind w:left="0"/>
        <w:jc w:val="both"/>
      </w:pPr>
      <w:r>
        <w:drawing>
          <wp:inline distT="0" distB="0" distL="0" distR="0">
            <wp:extent cx="7810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799" w:id="54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Красная Нива Ростовского сельского округа Бухар-Жырауского района</w:t>
      </w:r>
    </w:p>
    <w:bookmarkEnd w:id="543"/>
    <w:bookmarkStart w:name="z800" w:id="544"/>
    <w:p>
      <w:pPr>
        <w:spacing w:after="0"/>
        <w:ind w:left="0"/>
        <w:jc w:val="both"/>
      </w:pPr>
      <w:r>
        <w:rPr>
          <w:rFonts w:ascii="Times New Roman"/>
          <w:b w:val="false"/>
          <w:i w:val="false"/>
          <w:color w:val="000000"/>
          <w:sz w:val="28"/>
        </w:rPr>
        <w:t xml:space="preserve">
      </w:t>
      </w:r>
    </w:p>
    <w:bookmarkEnd w:id="544"/>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02" w:id="545"/>
    <w:p>
      <w:pPr>
        <w:spacing w:after="0"/>
        <w:ind w:left="0"/>
        <w:jc w:val="left"/>
      </w:pPr>
      <w:r>
        <w:rPr>
          <w:rFonts w:ascii="Times New Roman"/>
          <w:b/>
          <w:i w:val="false"/>
          <w:color w:val="000000"/>
        </w:rPr>
        <w:t xml:space="preserve"> Схема доступа к водоисточникам села Красная Нива Ростовского сельского округа Бухар-Жырауского района</w:t>
      </w:r>
    </w:p>
    <w:bookmarkEnd w:id="545"/>
    <w:bookmarkStart w:name="z803" w:id="546"/>
    <w:p>
      <w:pPr>
        <w:spacing w:after="0"/>
        <w:ind w:left="0"/>
        <w:jc w:val="both"/>
      </w:pPr>
      <w:r>
        <w:rPr>
          <w:rFonts w:ascii="Times New Roman"/>
          <w:b w:val="false"/>
          <w:i w:val="false"/>
          <w:color w:val="000000"/>
          <w:sz w:val="28"/>
        </w:rPr>
        <w:t xml:space="preserve">
      </w:t>
      </w:r>
    </w:p>
    <w:bookmarkEnd w:id="546"/>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05" w:id="547"/>
    <w:p>
      <w:pPr>
        <w:spacing w:after="0"/>
        <w:ind w:left="0"/>
        <w:jc w:val="left"/>
      </w:pPr>
      <w:r>
        <w:rPr>
          <w:rFonts w:ascii="Times New Roman"/>
          <w:b/>
          <w:i w:val="false"/>
          <w:color w:val="000000"/>
        </w:rPr>
        <w:t xml:space="preserve"> Схема расположения пастбищ на территории села Кызылжар Ростовского сельского округа Бухар-Жырауского района</w:t>
      </w:r>
    </w:p>
    <w:bookmarkEnd w:id="547"/>
    <w:bookmarkStart w:name="z806" w:id="548"/>
    <w:p>
      <w:pPr>
        <w:spacing w:after="0"/>
        <w:ind w:left="0"/>
        <w:jc w:val="both"/>
      </w:pPr>
      <w:r>
        <w:rPr>
          <w:rFonts w:ascii="Times New Roman"/>
          <w:b w:val="false"/>
          <w:i w:val="false"/>
          <w:color w:val="000000"/>
          <w:sz w:val="28"/>
        </w:rPr>
        <w:t xml:space="preserve">
      </w:t>
      </w:r>
    </w:p>
    <w:bookmarkEnd w:id="548"/>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08" w:id="54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Кызылжар Ростовского сельского округа Бухар-Жырауского района</w:t>
      </w:r>
    </w:p>
    <w:bookmarkEnd w:id="549"/>
    <w:bookmarkStart w:name="z809" w:id="550"/>
    <w:p>
      <w:pPr>
        <w:spacing w:after="0"/>
        <w:ind w:left="0"/>
        <w:jc w:val="both"/>
      </w:pPr>
      <w:r>
        <w:rPr>
          <w:rFonts w:ascii="Times New Roman"/>
          <w:b w:val="false"/>
          <w:i w:val="false"/>
          <w:color w:val="000000"/>
          <w:sz w:val="28"/>
        </w:rPr>
        <w:t xml:space="preserve">
      </w:t>
      </w:r>
    </w:p>
    <w:bookmarkEnd w:id="550"/>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11" w:id="55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Кызылжар Ростовского сельского округа Бухар-Жырауского района</w:t>
      </w:r>
    </w:p>
    <w:bookmarkEnd w:id="551"/>
    <w:bookmarkStart w:name="z812" w:id="552"/>
    <w:p>
      <w:pPr>
        <w:spacing w:after="0"/>
        <w:ind w:left="0"/>
        <w:jc w:val="both"/>
      </w:pPr>
      <w:r>
        <w:rPr>
          <w:rFonts w:ascii="Times New Roman"/>
          <w:b w:val="false"/>
          <w:i w:val="false"/>
          <w:color w:val="000000"/>
          <w:sz w:val="28"/>
        </w:rPr>
        <w:t xml:space="preserve">
      </w:t>
      </w:r>
    </w:p>
    <w:bookmarkEnd w:id="552"/>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14" w:id="553"/>
    <w:p>
      <w:pPr>
        <w:spacing w:after="0"/>
        <w:ind w:left="0"/>
        <w:jc w:val="left"/>
      </w:pPr>
      <w:r>
        <w:rPr>
          <w:rFonts w:ascii="Times New Roman"/>
          <w:b/>
          <w:i w:val="false"/>
          <w:color w:val="000000"/>
        </w:rPr>
        <w:t xml:space="preserve"> Схема доступа к водоисточникам села Кызылжар Ростовского сельского округа Бухар-Жырауского района</w:t>
      </w:r>
    </w:p>
    <w:bookmarkEnd w:id="553"/>
    <w:bookmarkStart w:name="z815" w:id="554"/>
    <w:p>
      <w:pPr>
        <w:spacing w:after="0"/>
        <w:ind w:left="0"/>
        <w:jc w:val="both"/>
      </w:pPr>
      <w:r>
        <w:rPr>
          <w:rFonts w:ascii="Times New Roman"/>
          <w:b w:val="false"/>
          <w:i w:val="false"/>
          <w:color w:val="000000"/>
          <w:sz w:val="28"/>
        </w:rPr>
        <w:t xml:space="preserve">
      </w:t>
      </w:r>
    </w:p>
    <w:bookmarkEnd w:id="554"/>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17" w:id="55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села Кызылжар Ростовского сельского округа Бухар-Жырауского района (отгонный земельный участок 307га)</w:t>
      </w:r>
    </w:p>
    <w:bookmarkEnd w:id="555"/>
    <w:bookmarkStart w:name="z818" w:id="556"/>
    <w:p>
      <w:pPr>
        <w:spacing w:after="0"/>
        <w:ind w:left="0"/>
        <w:jc w:val="both"/>
      </w:pPr>
      <w:r>
        <w:rPr>
          <w:rFonts w:ascii="Times New Roman"/>
          <w:b w:val="false"/>
          <w:i w:val="false"/>
          <w:color w:val="000000"/>
          <w:sz w:val="28"/>
        </w:rPr>
        <w:t xml:space="preserve">
      </w:t>
      </w:r>
    </w:p>
    <w:bookmarkEnd w:id="55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20" w:id="55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Кызылжар Ростовского сельского округа Бухар-Жырауского района (отгонный земельный участок 307га )</w:t>
      </w:r>
    </w:p>
    <w:bookmarkEnd w:id="557"/>
    <w:bookmarkStart w:name="z821" w:id="558"/>
    <w:p>
      <w:pPr>
        <w:spacing w:after="0"/>
        <w:ind w:left="0"/>
        <w:jc w:val="both"/>
      </w:pPr>
      <w:r>
        <w:rPr>
          <w:rFonts w:ascii="Times New Roman"/>
          <w:b w:val="false"/>
          <w:i w:val="false"/>
          <w:color w:val="000000"/>
          <w:sz w:val="28"/>
        </w:rPr>
        <w:t xml:space="preserve">
      </w:t>
      </w:r>
    </w:p>
    <w:bookmarkEnd w:id="55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23" w:id="559"/>
    <w:p>
      <w:pPr>
        <w:spacing w:after="0"/>
        <w:ind w:left="0"/>
        <w:jc w:val="left"/>
      </w:pPr>
      <w:r>
        <w:rPr>
          <w:rFonts w:ascii="Times New Roman"/>
          <w:b/>
          <w:i w:val="false"/>
          <w:color w:val="000000"/>
        </w:rPr>
        <w:t xml:space="preserve"> Схема доступа к водоисточникам села Кызылжар Ростовского сельского округа Бухар-Жырауского района (отгонный земельный участок 307га)</w:t>
      </w:r>
    </w:p>
    <w:bookmarkEnd w:id="559"/>
    <w:bookmarkStart w:name="z824" w:id="560"/>
    <w:p>
      <w:pPr>
        <w:spacing w:after="0"/>
        <w:ind w:left="0"/>
        <w:jc w:val="both"/>
      </w:pPr>
      <w:r>
        <w:rPr>
          <w:rFonts w:ascii="Times New Roman"/>
          <w:b w:val="false"/>
          <w:i w:val="false"/>
          <w:color w:val="000000"/>
          <w:sz w:val="28"/>
        </w:rPr>
        <w:t xml:space="preserve">
      </w:t>
      </w:r>
    </w:p>
    <w:bookmarkEnd w:id="56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26" w:id="56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села Кызылжар Ростовского сельского округа Бухар-Жырауского района (отгонный земельный участок 1548га)</w:t>
      </w:r>
    </w:p>
    <w:bookmarkEnd w:id="561"/>
    <w:bookmarkStart w:name="z827" w:id="562"/>
    <w:p>
      <w:pPr>
        <w:spacing w:after="0"/>
        <w:ind w:left="0"/>
        <w:jc w:val="both"/>
      </w:pPr>
      <w:r>
        <w:rPr>
          <w:rFonts w:ascii="Times New Roman"/>
          <w:b w:val="false"/>
          <w:i w:val="false"/>
          <w:color w:val="000000"/>
          <w:sz w:val="28"/>
        </w:rPr>
        <w:t xml:space="preserve">
      </w:t>
      </w:r>
    </w:p>
    <w:bookmarkEnd w:id="56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29" w:id="56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Кызылжар Ростовского сельского округа Бухар-Жырауского района (отгонный земельный участок 1548га )</w:t>
      </w:r>
    </w:p>
    <w:bookmarkEnd w:id="563"/>
    <w:bookmarkStart w:name="z830"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32" w:id="565"/>
    <w:p>
      <w:pPr>
        <w:spacing w:after="0"/>
        <w:ind w:left="0"/>
        <w:jc w:val="left"/>
      </w:pPr>
      <w:r>
        <w:rPr>
          <w:rFonts w:ascii="Times New Roman"/>
          <w:b/>
          <w:i w:val="false"/>
          <w:color w:val="000000"/>
        </w:rPr>
        <w:t xml:space="preserve"> Схема доступа к водоисточникам села Кызылжар Ростовского сельского округа Бухар-Жырауского района (отгонный земельный участок 1548га)</w:t>
      </w:r>
    </w:p>
    <w:bookmarkEnd w:id="565"/>
    <w:bookmarkStart w:name="z833" w:id="566"/>
    <w:p>
      <w:pPr>
        <w:spacing w:after="0"/>
        <w:ind w:left="0"/>
        <w:jc w:val="both"/>
      </w:pPr>
      <w:r>
        <w:rPr>
          <w:rFonts w:ascii="Times New Roman"/>
          <w:b w:val="false"/>
          <w:i w:val="false"/>
          <w:color w:val="000000"/>
          <w:sz w:val="28"/>
        </w:rPr>
        <w:t xml:space="preserve">
      </w:t>
      </w:r>
    </w:p>
    <w:bookmarkEnd w:id="56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35" w:id="567"/>
    <w:p>
      <w:pPr>
        <w:spacing w:after="0"/>
        <w:ind w:left="0"/>
        <w:jc w:val="left"/>
      </w:pPr>
      <w:r>
        <w:rPr>
          <w:rFonts w:ascii="Times New Roman"/>
          <w:b/>
          <w:i w:val="false"/>
          <w:color w:val="000000"/>
        </w:rPr>
        <w:t xml:space="preserve"> Схема расположения пастбищ на территории села Самарканд Самаркандского сельского округа Бухар-Жырауского района</w:t>
      </w:r>
    </w:p>
    <w:bookmarkEnd w:id="567"/>
    <w:bookmarkStart w:name="z836" w:id="568"/>
    <w:p>
      <w:pPr>
        <w:spacing w:after="0"/>
        <w:ind w:left="0"/>
        <w:jc w:val="both"/>
      </w:pPr>
      <w:r>
        <w:rPr>
          <w:rFonts w:ascii="Times New Roman"/>
          <w:b w:val="false"/>
          <w:i w:val="false"/>
          <w:color w:val="000000"/>
          <w:sz w:val="28"/>
        </w:rPr>
        <w:t xml:space="preserve">
      </w:t>
      </w:r>
    </w:p>
    <w:bookmarkEnd w:id="56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38" w:id="56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Самарканд Самаркандского сельского округа Бухар-Жырауского района</w:t>
      </w:r>
    </w:p>
    <w:bookmarkEnd w:id="569"/>
    <w:bookmarkStart w:name="z839" w:id="570"/>
    <w:p>
      <w:pPr>
        <w:spacing w:after="0"/>
        <w:ind w:left="0"/>
        <w:jc w:val="both"/>
      </w:pPr>
      <w:r>
        <w:rPr>
          <w:rFonts w:ascii="Times New Roman"/>
          <w:b w:val="false"/>
          <w:i w:val="false"/>
          <w:color w:val="000000"/>
          <w:sz w:val="28"/>
        </w:rPr>
        <w:t xml:space="preserve">
      </w:t>
      </w:r>
    </w:p>
    <w:bookmarkEnd w:id="57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41" w:id="57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Самарканд Самаркандского сельского округа Бухар-Жырауского района</w:t>
      </w:r>
    </w:p>
    <w:bookmarkEnd w:id="571"/>
    <w:bookmarkStart w:name="z842" w:id="572"/>
    <w:p>
      <w:pPr>
        <w:spacing w:after="0"/>
        <w:ind w:left="0"/>
        <w:jc w:val="both"/>
      </w:pPr>
      <w:r>
        <w:rPr>
          <w:rFonts w:ascii="Times New Roman"/>
          <w:b w:val="false"/>
          <w:i w:val="false"/>
          <w:color w:val="000000"/>
          <w:sz w:val="28"/>
        </w:rPr>
        <w:t xml:space="preserve">
      </w:t>
      </w:r>
    </w:p>
    <w:bookmarkEnd w:id="57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44" w:id="573"/>
    <w:p>
      <w:pPr>
        <w:spacing w:after="0"/>
        <w:ind w:left="0"/>
        <w:jc w:val="left"/>
      </w:pPr>
      <w:r>
        <w:rPr>
          <w:rFonts w:ascii="Times New Roman"/>
          <w:b/>
          <w:i w:val="false"/>
          <w:color w:val="000000"/>
        </w:rPr>
        <w:t xml:space="preserve"> Схема доступа к водоисточникам села Самарканд Самаркандского сельского округа Бухар-Жырауского района</w:t>
      </w:r>
    </w:p>
    <w:bookmarkEnd w:id="573"/>
    <w:bookmarkStart w:name="z845" w:id="574"/>
    <w:p>
      <w:pPr>
        <w:spacing w:after="0"/>
        <w:ind w:left="0"/>
        <w:jc w:val="both"/>
      </w:pPr>
      <w:r>
        <w:rPr>
          <w:rFonts w:ascii="Times New Roman"/>
          <w:b w:val="false"/>
          <w:i w:val="false"/>
          <w:color w:val="000000"/>
          <w:sz w:val="28"/>
        </w:rPr>
        <w:t xml:space="preserve">
      </w:t>
      </w:r>
    </w:p>
    <w:bookmarkEnd w:id="57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47" w:id="575"/>
    <w:p>
      <w:pPr>
        <w:spacing w:after="0"/>
        <w:ind w:left="0"/>
        <w:jc w:val="left"/>
      </w:pPr>
      <w:r>
        <w:rPr>
          <w:rFonts w:ascii="Times New Roman"/>
          <w:b/>
          <w:i w:val="false"/>
          <w:color w:val="000000"/>
        </w:rPr>
        <w:t xml:space="preserve"> Схема расположения пастбищ на территории села Чкалово Самаркандского сельского округа Бухар-Жырауского района</w:t>
      </w:r>
    </w:p>
    <w:bookmarkEnd w:id="575"/>
    <w:bookmarkStart w:name="z848"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50" w:id="57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Чкалово Самаркандского сельского округа Бухар-Жырауского района</w:t>
      </w:r>
    </w:p>
    <w:bookmarkEnd w:id="577"/>
    <w:bookmarkStart w:name="z851" w:id="578"/>
    <w:p>
      <w:pPr>
        <w:spacing w:after="0"/>
        <w:ind w:left="0"/>
        <w:jc w:val="both"/>
      </w:pPr>
      <w:r>
        <w:rPr>
          <w:rFonts w:ascii="Times New Roman"/>
          <w:b w:val="false"/>
          <w:i w:val="false"/>
          <w:color w:val="000000"/>
          <w:sz w:val="28"/>
        </w:rPr>
        <w:t xml:space="preserve">
      </w:t>
      </w:r>
    </w:p>
    <w:bookmarkEnd w:id="57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53" w:id="57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Чкалово Самаркандского сельского округа Бухар-Жырауского района</w:t>
      </w:r>
    </w:p>
    <w:bookmarkEnd w:id="579"/>
    <w:bookmarkStart w:name="z854" w:id="580"/>
    <w:p>
      <w:pPr>
        <w:spacing w:after="0"/>
        <w:ind w:left="0"/>
        <w:jc w:val="both"/>
      </w:pPr>
      <w:r>
        <w:rPr>
          <w:rFonts w:ascii="Times New Roman"/>
          <w:b w:val="false"/>
          <w:i w:val="false"/>
          <w:color w:val="000000"/>
          <w:sz w:val="28"/>
        </w:rPr>
        <w:t xml:space="preserve">
      </w:t>
      </w:r>
    </w:p>
    <w:bookmarkEnd w:id="58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56" w:id="581"/>
    <w:p>
      <w:pPr>
        <w:spacing w:after="0"/>
        <w:ind w:left="0"/>
        <w:jc w:val="left"/>
      </w:pPr>
      <w:r>
        <w:rPr>
          <w:rFonts w:ascii="Times New Roman"/>
          <w:b/>
          <w:i w:val="false"/>
          <w:color w:val="000000"/>
        </w:rPr>
        <w:t xml:space="preserve"> Схема доступа к водоисточникам села Чкалово Самаркандского сельского округа Бухар-Жырауского района</w:t>
      </w:r>
    </w:p>
    <w:bookmarkEnd w:id="581"/>
    <w:bookmarkStart w:name="z857" w:id="582"/>
    <w:p>
      <w:pPr>
        <w:spacing w:after="0"/>
        <w:ind w:left="0"/>
        <w:jc w:val="both"/>
      </w:pPr>
      <w:r>
        <w:rPr>
          <w:rFonts w:ascii="Times New Roman"/>
          <w:b w:val="false"/>
          <w:i w:val="false"/>
          <w:color w:val="000000"/>
          <w:sz w:val="28"/>
        </w:rPr>
        <w:t xml:space="preserve">
      </w:t>
      </w:r>
    </w:p>
    <w:bookmarkEnd w:id="58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59" w:id="583"/>
    <w:p>
      <w:pPr>
        <w:spacing w:after="0"/>
        <w:ind w:left="0"/>
        <w:jc w:val="left"/>
      </w:pPr>
      <w:r>
        <w:rPr>
          <w:rFonts w:ascii="Times New Roman"/>
          <w:b/>
          <w:i w:val="false"/>
          <w:color w:val="000000"/>
        </w:rPr>
        <w:t xml:space="preserve"> Схема расположения пастбищ на территории села Тегизжол Самаркандского сельского округа Бухар-Жырауского района (чересполосные земельные участки 92 га и 136 га)</w:t>
      </w:r>
    </w:p>
    <w:bookmarkEnd w:id="583"/>
    <w:bookmarkStart w:name="z860" w:id="584"/>
    <w:p>
      <w:pPr>
        <w:spacing w:after="0"/>
        <w:ind w:left="0"/>
        <w:jc w:val="both"/>
      </w:pPr>
      <w:r>
        <w:rPr>
          <w:rFonts w:ascii="Times New Roman"/>
          <w:b w:val="false"/>
          <w:i w:val="false"/>
          <w:color w:val="000000"/>
          <w:sz w:val="28"/>
        </w:rPr>
        <w:t xml:space="preserve">
      </w:t>
      </w:r>
    </w:p>
    <w:bookmarkEnd w:id="58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62" w:id="585"/>
    <w:p>
      <w:pPr>
        <w:spacing w:after="0"/>
        <w:ind w:left="0"/>
        <w:jc w:val="left"/>
      </w:pPr>
      <w:r>
        <w:rPr>
          <w:rFonts w:ascii="Times New Roman"/>
          <w:b/>
          <w:i w:val="false"/>
          <w:color w:val="000000"/>
        </w:rPr>
        <w:t xml:space="preserve"> Схема с обозначением пастбищ , которые могут быть предоставлены в землепользование пастбищепользователям села Тегизжол Самаркандского сельского округа Бухар-Жырауского района (чересполосные земельные участки 92 га и 136 га)</w:t>
      </w:r>
    </w:p>
    <w:bookmarkEnd w:id="585"/>
    <w:bookmarkStart w:name="z863" w:id="586"/>
    <w:p>
      <w:pPr>
        <w:spacing w:after="0"/>
        <w:ind w:left="0"/>
        <w:jc w:val="both"/>
      </w:pPr>
      <w:r>
        <w:rPr>
          <w:rFonts w:ascii="Times New Roman"/>
          <w:b w:val="false"/>
          <w:i w:val="false"/>
          <w:color w:val="000000"/>
          <w:sz w:val="28"/>
        </w:rPr>
        <w:t xml:space="preserve">
      </w:t>
      </w:r>
    </w:p>
    <w:bookmarkEnd w:id="58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65" w:id="58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Тегизжол Самаркандского сельского округа Бухар-Жырауского района (чересполосные участки 92,0 га и 136,0 га)</w:t>
      </w:r>
    </w:p>
    <w:bookmarkEnd w:id="587"/>
    <w:bookmarkStart w:name="z866" w:id="588"/>
    <w:p>
      <w:pPr>
        <w:spacing w:after="0"/>
        <w:ind w:left="0"/>
        <w:jc w:val="both"/>
      </w:pPr>
      <w:r>
        <w:rPr>
          <w:rFonts w:ascii="Times New Roman"/>
          <w:b w:val="false"/>
          <w:i w:val="false"/>
          <w:color w:val="000000"/>
          <w:sz w:val="28"/>
        </w:rPr>
        <w:t xml:space="preserve">
      </w:t>
      </w:r>
    </w:p>
    <w:bookmarkEnd w:id="58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68" w:id="589"/>
    <w:p>
      <w:pPr>
        <w:spacing w:after="0"/>
        <w:ind w:left="0"/>
        <w:jc w:val="left"/>
      </w:pPr>
      <w:r>
        <w:rPr>
          <w:rFonts w:ascii="Times New Roman"/>
          <w:b/>
          <w:i w:val="false"/>
          <w:color w:val="000000"/>
        </w:rPr>
        <w:t xml:space="preserve"> Схема доступа к водоисточникам села Тегизжол Самаркандского сельского округа Бухар-Жырауского района (чересполосные участки 92,0 га и 136,0 га)</w:t>
      </w:r>
    </w:p>
    <w:bookmarkEnd w:id="589"/>
    <w:bookmarkStart w:name="z869" w:id="590"/>
    <w:p>
      <w:pPr>
        <w:spacing w:after="0"/>
        <w:ind w:left="0"/>
        <w:jc w:val="both"/>
      </w:pPr>
      <w:r>
        <w:rPr>
          <w:rFonts w:ascii="Times New Roman"/>
          <w:b w:val="false"/>
          <w:i w:val="false"/>
          <w:color w:val="000000"/>
          <w:sz w:val="28"/>
        </w:rPr>
        <w:t xml:space="preserve">
      </w:t>
      </w:r>
    </w:p>
    <w:bookmarkEnd w:id="59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71" w:id="591"/>
    <w:p>
      <w:pPr>
        <w:spacing w:after="0"/>
        <w:ind w:left="0"/>
        <w:jc w:val="left"/>
      </w:pPr>
      <w:r>
        <w:rPr>
          <w:rFonts w:ascii="Times New Roman"/>
          <w:b/>
          <w:i w:val="false"/>
          <w:color w:val="000000"/>
        </w:rPr>
        <w:t xml:space="preserve"> Схема расположения пастбищ на территории села Суыксу Бухар-Жырауского района</w:t>
      </w:r>
    </w:p>
    <w:bookmarkEnd w:id="591"/>
    <w:bookmarkStart w:name="z872" w:id="592"/>
    <w:p>
      <w:pPr>
        <w:spacing w:after="0"/>
        <w:ind w:left="0"/>
        <w:jc w:val="both"/>
      </w:pPr>
      <w:r>
        <w:rPr>
          <w:rFonts w:ascii="Times New Roman"/>
          <w:b w:val="false"/>
          <w:i w:val="false"/>
          <w:color w:val="000000"/>
          <w:sz w:val="28"/>
        </w:rPr>
        <w:t xml:space="preserve">
      </w:t>
      </w:r>
    </w:p>
    <w:bookmarkEnd w:id="59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74" w:id="59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Суыксу Бухар-Жырауского района</w:t>
      </w:r>
    </w:p>
    <w:bookmarkEnd w:id="593"/>
    <w:bookmarkStart w:name="z875" w:id="594"/>
    <w:p>
      <w:pPr>
        <w:spacing w:after="0"/>
        <w:ind w:left="0"/>
        <w:jc w:val="both"/>
      </w:pPr>
      <w:r>
        <w:rPr>
          <w:rFonts w:ascii="Times New Roman"/>
          <w:b w:val="false"/>
          <w:i w:val="false"/>
          <w:color w:val="000000"/>
          <w:sz w:val="28"/>
        </w:rPr>
        <w:t xml:space="preserve">
      </w:t>
      </w:r>
    </w:p>
    <w:bookmarkEnd w:id="59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77" w:id="59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Суыксу Бухар-Жырауского района</w:t>
      </w:r>
    </w:p>
    <w:bookmarkEnd w:id="595"/>
    <w:bookmarkStart w:name="z878" w:id="596"/>
    <w:p>
      <w:pPr>
        <w:spacing w:after="0"/>
        <w:ind w:left="0"/>
        <w:jc w:val="both"/>
      </w:pPr>
      <w:r>
        <w:rPr>
          <w:rFonts w:ascii="Times New Roman"/>
          <w:b w:val="false"/>
          <w:i w:val="false"/>
          <w:color w:val="000000"/>
          <w:sz w:val="28"/>
        </w:rPr>
        <w:t xml:space="preserve">
      </w:t>
      </w:r>
    </w:p>
    <w:bookmarkEnd w:id="59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80" w:id="597"/>
    <w:p>
      <w:pPr>
        <w:spacing w:after="0"/>
        <w:ind w:left="0"/>
        <w:jc w:val="left"/>
      </w:pPr>
      <w:r>
        <w:rPr>
          <w:rFonts w:ascii="Times New Roman"/>
          <w:b/>
          <w:i w:val="false"/>
          <w:color w:val="000000"/>
        </w:rPr>
        <w:t xml:space="preserve"> Схема доступа к водоисточникам села Суыксу Бухар-Жырауского района</w:t>
      </w:r>
    </w:p>
    <w:bookmarkEnd w:id="597"/>
    <w:bookmarkStart w:name="z881" w:id="598"/>
    <w:p>
      <w:pPr>
        <w:spacing w:after="0"/>
        <w:ind w:left="0"/>
        <w:jc w:val="both"/>
      </w:pPr>
      <w:r>
        <w:rPr>
          <w:rFonts w:ascii="Times New Roman"/>
          <w:b w:val="false"/>
          <w:i w:val="false"/>
          <w:color w:val="000000"/>
          <w:sz w:val="28"/>
        </w:rPr>
        <w:t xml:space="preserve">
      </w:t>
      </w:r>
    </w:p>
    <w:bookmarkEnd w:id="59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83" w:id="599"/>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Суыксу Бухар-Жырауского района (чересполосный земельный участок 4741 га)</w:t>
      </w:r>
    </w:p>
    <w:bookmarkEnd w:id="599"/>
    <w:bookmarkStart w:name="z884" w:id="600"/>
    <w:p>
      <w:pPr>
        <w:spacing w:after="0"/>
        <w:ind w:left="0"/>
        <w:jc w:val="both"/>
      </w:pPr>
      <w:r>
        <w:rPr>
          <w:rFonts w:ascii="Times New Roman"/>
          <w:b w:val="false"/>
          <w:i w:val="false"/>
          <w:color w:val="000000"/>
          <w:sz w:val="28"/>
        </w:rPr>
        <w:t xml:space="preserve">
      </w:t>
      </w:r>
    </w:p>
    <w:bookmarkEnd w:id="60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86" w:id="60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Суыксу Бухар-Жырауского района (чересполосный земельный участок 4741 га)</w:t>
      </w:r>
    </w:p>
    <w:bookmarkEnd w:id="601"/>
    <w:bookmarkStart w:name="z887" w:id="602"/>
    <w:p>
      <w:pPr>
        <w:spacing w:after="0"/>
        <w:ind w:left="0"/>
        <w:jc w:val="both"/>
      </w:pPr>
      <w:r>
        <w:rPr>
          <w:rFonts w:ascii="Times New Roman"/>
          <w:b w:val="false"/>
          <w:i w:val="false"/>
          <w:color w:val="000000"/>
          <w:sz w:val="28"/>
        </w:rPr>
        <w:t xml:space="preserve">
      </w:t>
      </w:r>
    </w:p>
    <w:bookmarkEnd w:id="60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89" w:id="603"/>
    <w:p>
      <w:pPr>
        <w:spacing w:after="0"/>
        <w:ind w:left="0"/>
        <w:jc w:val="left"/>
      </w:pPr>
      <w:r>
        <w:rPr>
          <w:rFonts w:ascii="Times New Roman"/>
          <w:b/>
          <w:i w:val="false"/>
          <w:color w:val="000000"/>
        </w:rPr>
        <w:t xml:space="preserve"> Схема доступа к водоисточникам села Суыксу Бухар-Жырауского района (чересполосный земельный участок 4741 га)</w:t>
      </w:r>
    </w:p>
    <w:bookmarkEnd w:id="603"/>
    <w:bookmarkStart w:name="z890" w:id="604"/>
    <w:p>
      <w:pPr>
        <w:spacing w:after="0"/>
        <w:ind w:left="0"/>
        <w:jc w:val="both"/>
      </w:pPr>
      <w:r>
        <w:rPr>
          <w:rFonts w:ascii="Times New Roman"/>
          <w:b w:val="false"/>
          <w:i w:val="false"/>
          <w:color w:val="000000"/>
          <w:sz w:val="28"/>
        </w:rPr>
        <w:t xml:space="preserve">
      </w:t>
      </w:r>
    </w:p>
    <w:bookmarkEnd w:id="60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92" w:id="605"/>
    <w:p>
      <w:pPr>
        <w:spacing w:after="0"/>
        <w:ind w:left="0"/>
        <w:jc w:val="left"/>
      </w:pPr>
      <w:r>
        <w:rPr>
          <w:rFonts w:ascii="Times New Roman"/>
          <w:b/>
          <w:i w:val="false"/>
          <w:color w:val="000000"/>
        </w:rPr>
        <w:t xml:space="preserve"> Схема расположения пастбищ на территории села Тогызкудук Тогызкудукского сельского округа Бухар-Жырауского района</w:t>
      </w:r>
    </w:p>
    <w:bookmarkEnd w:id="605"/>
    <w:bookmarkStart w:name="z893" w:id="606"/>
    <w:p>
      <w:pPr>
        <w:spacing w:after="0"/>
        <w:ind w:left="0"/>
        <w:jc w:val="both"/>
      </w:pPr>
      <w:r>
        <w:rPr>
          <w:rFonts w:ascii="Times New Roman"/>
          <w:b w:val="false"/>
          <w:i w:val="false"/>
          <w:color w:val="000000"/>
          <w:sz w:val="28"/>
        </w:rPr>
        <w:t xml:space="preserve">
      </w:t>
      </w:r>
    </w:p>
    <w:bookmarkEnd w:id="60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895" w:id="60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Тогызкудук Тогызкудукского сельского округа Бухар-Жырауского района</w:t>
      </w:r>
    </w:p>
    <w:bookmarkEnd w:id="607"/>
    <w:bookmarkStart w:name="z896" w:id="608"/>
    <w:p>
      <w:pPr>
        <w:spacing w:after="0"/>
        <w:ind w:left="0"/>
        <w:jc w:val="both"/>
      </w:pPr>
      <w:r>
        <w:rPr>
          <w:rFonts w:ascii="Times New Roman"/>
          <w:b w:val="false"/>
          <w:i w:val="false"/>
          <w:color w:val="000000"/>
          <w:sz w:val="28"/>
        </w:rPr>
        <w:t xml:space="preserve">
      </w:t>
      </w:r>
    </w:p>
    <w:bookmarkEnd w:id="60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2024-2028годы</w:t>
            </w:r>
          </w:p>
        </w:tc>
      </w:tr>
    </w:tbl>
    <w:bookmarkStart w:name="z898" w:id="60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Тогызкудук Тогызкудукского сельского округа Бухар-Жырауского района</w:t>
      </w:r>
    </w:p>
    <w:bookmarkEnd w:id="609"/>
    <w:bookmarkStart w:name="z899" w:id="610"/>
    <w:p>
      <w:pPr>
        <w:spacing w:after="0"/>
        <w:ind w:left="0"/>
        <w:jc w:val="both"/>
      </w:pPr>
      <w:r>
        <w:rPr>
          <w:rFonts w:ascii="Times New Roman"/>
          <w:b w:val="false"/>
          <w:i w:val="false"/>
          <w:color w:val="000000"/>
          <w:sz w:val="28"/>
        </w:rPr>
        <w:t xml:space="preserve">
      </w:t>
      </w:r>
    </w:p>
    <w:bookmarkEnd w:id="61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01" w:id="611"/>
    <w:p>
      <w:pPr>
        <w:spacing w:after="0"/>
        <w:ind w:left="0"/>
        <w:jc w:val="left"/>
      </w:pPr>
      <w:r>
        <w:rPr>
          <w:rFonts w:ascii="Times New Roman"/>
          <w:b/>
          <w:i w:val="false"/>
          <w:color w:val="000000"/>
        </w:rPr>
        <w:t xml:space="preserve"> Схема доступа к водоисточникам села Тогызкудук Тогызкудукского сельского округа Бухар-Жырауского района</w:t>
      </w:r>
    </w:p>
    <w:bookmarkEnd w:id="611"/>
    <w:bookmarkStart w:name="z902" w:id="612"/>
    <w:p>
      <w:pPr>
        <w:spacing w:after="0"/>
        <w:ind w:left="0"/>
        <w:jc w:val="both"/>
      </w:pPr>
      <w:r>
        <w:rPr>
          <w:rFonts w:ascii="Times New Roman"/>
          <w:b w:val="false"/>
          <w:i w:val="false"/>
          <w:color w:val="000000"/>
          <w:sz w:val="28"/>
        </w:rPr>
        <w:t xml:space="preserve">
      </w:t>
      </w:r>
    </w:p>
    <w:bookmarkEnd w:id="61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04" w:id="613"/>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Тогызкудук Тогызкудукского сельского округа Бухар-Жырауского района (чересполосный земельный участок 5740га)</w:t>
      </w:r>
    </w:p>
    <w:bookmarkEnd w:id="613"/>
    <w:bookmarkStart w:name="z905" w:id="614"/>
    <w:p>
      <w:pPr>
        <w:spacing w:after="0"/>
        <w:ind w:left="0"/>
        <w:jc w:val="both"/>
      </w:pPr>
      <w:r>
        <w:rPr>
          <w:rFonts w:ascii="Times New Roman"/>
          <w:b w:val="false"/>
          <w:i w:val="false"/>
          <w:color w:val="000000"/>
          <w:sz w:val="28"/>
        </w:rPr>
        <w:t xml:space="preserve">
      </w:t>
      </w:r>
    </w:p>
    <w:bookmarkEnd w:id="61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07" w:id="61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Тогызкудук Тогызкудукского сельского округа Бухар-Жырауского района (чересполосный земельный участок 5740га)</w:t>
      </w:r>
    </w:p>
    <w:bookmarkEnd w:id="615"/>
    <w:bookmarkStart w:name="z908" w:id="616"/>
    <w:p>
      <w:pPr>
        <w:spacing w:after="0"/>
        <w:ind w:left="0"/>
        <w:jc w:val="both"/>
      </w:pPr>
      <w:r>
        <w:rPr>
          <w:rFonts w:ascii="Times New Roman"/>
          <w:b w:val="false"/>
          <w:i w:val="false"/>
          <w:color w:val="000000"/>
          <w:sz w:val="28"/>
        </w:rPr>
        <w:t xml:space="preserve">
      </w:t>
      </w:r>
    </w:p>
    <w:bookmarkEnd w:id="616"/>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Бухар-Жыраускому району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2024-2028 годы</w:t>
            </w:r>
          </w:p>
        </w:tc>
      </w:tr>
    </w:tbl>
    <w:bookmarkStart w:name="z914" w:id="617"/>
    <w:p>
      <w:pPr>
        <w:spacing w:after="0"/>
        <w:ind w:left="0"/>
        <w:jc w:val="left"/>
      </w:pPr>
      <w:r>
        <w:rPr>
          <w:rFonts w:ascii="Times New Roman"/>
          <w:b/>
          <w:i w:val="false"/>
          <w:color w:val="000000"/>
        </w:rPr>
        <w:t xml:space="preserve"> Схема доступа к водоисточникам Тогызкудук Тогызкудукского сельского округа Бухар-Жырауского района (чересполосный земельный участок 5740га)</w:t>
      </w:r>
    </w:p>
    <w:bookmarkEnd w:id="617"/>
    <w:bookmarkStart w:name="z915" w:id="618"/>
    <w:p>
      <w:pPr>
        <w:spacing w:after="0"/>
        <w:ind w:left="0"/>
        <w:jc w:val="both"/>
      </w:pPr>
      <w:r>
        <w:rPr>
          <w:rFonts w:ascii="Times New Roman"/>
          <w:b w:val="false"/>
          <w:i w:val="false"/>
          <w:color w:val="000000"/>
          <w:sz w:val="28"/>
        </w:rPr>
        <w:t xml:space="preserve">
      </w:t>
      </w:r>
    </w:p>
    <w:bookmarkEnd w:id="618"/>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17" w:id="619"/>
    <w:p>
      <w:pPr>
        <w:spacing w:after="0"/>
        <w:ind w:left="0"/>
        <w:jc w:val="left"/>
      </w:pPr>
      <w:r>
        <w:rPr>
          <w:rFonts w:ascii="Times New Roman"/>
          <w:b/>
          <w:i w:val="false"/>
          <w:color w:val="000000"/>
        </w:rPr>
        <w:t xml:space="preserve"> Схема расположения пастбищ на территории села Тасшокы Тогызкудукского сельского округа Бухар-Жырауского района</w:t>
      </w:r>
    </w:p>
    <w:bookmarkEnd w:id="619"/>
    <w:bookmarkStart w:name="z918" w:id="620"/>
    <w:p>
      <w:pPr>
        <w:spacing w:after="0"/>
        <w:ind w:left="0"/>
        <w:jc w:val="both"/>
      </w:pPr>
      <w:r>
        <w:rPr>
          <w:rFonts w:ascii="Times New Roman"/>
          <w:b w:val="false"/>
          <w:i w:val="false"/>
          <w:color w:val="000000"/>
          <w:sz w:val="28"/>
        </w:rPr>
        <w:t xml:space="preserve">
      </w:t>
      </w:r>
    </w:p>
    <w:bookmarkEnd w:id="62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20" w:id="62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Тасшокы Тогызкудукского сельского округа Бухар-Жырауского района</w:t>
      </w:r>
    </w:p>
    <w:bookmarkEnd w:id="621"/>
    <w:bookmarkStart w:name="z921" w:id="622"/>
    <w:p>
      <w:pPr>
        <w:spacing w:after="0"/>
        <w:ind w:left="0"/>
        <w:jc w:val="both"/>
      </w:pPr>
      <w:r>
        <w:rPr>
          <w:rFonts w:ascii="Times New Roman"/>
          <w:b w:val="false"/>
          <w:i w:val="false"/>
          <w:color w:val="000000"/>
          <w:sz w:val="28"/>
        </w:rPr>
        <w:t xml:space="preserve">
      </w:t>
      </w:r>
    </w:p>
    <w:bookmarkEnd w:id="62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23" w:id="62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Тасшокы Тогызкудукского сельского округа Бухар-Жырауского района</w:t>
      </w:r>
    </w:p>
    <w:bookmarkEnd w:id="623"/>
    <w:bookmarkStart w:name="z924" w:id="624"/>
    <w:p>
      <w:pPr>
        <w:spacing w:after="0"/>
        <w:ind w:left="0"/>
        <w:jc w:val="both"/>
      </w:pPr>
      <w:r>
        <w:rPr>
          <w:rFonts w:ascii="Times New Roman"/>
          <w:b w:val="false"/>
          <w:i w:val="false"/>
          <w:color w:val="000000"/>
          <w:sz w:val="28"/>
        </w:rPr>
        <w:t xml:space="preserve">
      </w:t>
      </w:r>
    </w:p>
    <w:bookmarkEnd w:id="62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26" w:id="625"/>
    <w:p>
      <w:pPr>
        <w:spacing w:after="0"/>
        <w:ind w:left="0"/>
        <w:jc w:val="left"/>
      </w:pPr>
      <w:r>
        <w:rPr>
          <w:rFonts w:ascii="Times New Roman"/>
          <w:b/>
          <w:i w:val="false"/>
          <w:color w:val="000000"/>
        </w:rPr>
        <w:t xml:space="preserve"> Схема доступа к водоисточникам села Тасшокы Тогызкудукского сельского округа Бухар-Жырауского района</w:t>
      </w:r>
    </w:p>
    <w:bookmarkEnd w:id="625"/>
    <w:bookmarkStart w:name="z927" w:id="626"/>
    <w:p>
      <w:pPr>
        <w:spacing w:after="0"/>
        <w:ind w:left="0"/>
        <w:jc w:val="both"/>
      </w:pPr>
      <w:r>
        <w:rPr>
          <w:rFonts w:ascii="Times New Roman"/>
          <w:b w:val="false"/>
          <w:i w:val="false"/>
          <w:color w:val="000000"/>
          <w:sz w:val="28"/>
        </w:rPr>
        <w:t xml:space="preserve">
      </w:t>
      </w:r>
    </w:p>
    <w:bookmarkEnd w:id="62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29" w:id="62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Тасшокы Тогызкудукского сельского округа Бухар-Жырауского района (чересполосный земельный участок 1121га)</w:t>
      </w:r>
    </w:p>
    <w:bookmarkEnd w:id="627"/>
    <w:bookmarkStart w:name="z930" w:id="628"/>
    <w:p>
      <w:pPr>
        <w:spacing w:after="0"/>
        <w:ind w:left="0"/>
        <w:jc w:val="both"/>
      </w:pPr>
      <w:r>
        <w:rPr>
          <w:rFonts w:ascii="Times New Roman"/>
          <w:b w:val="false"/>
          <w:i w:val="false"/>
          <w:color w:val="000000"/>
          <w:sz w:val="28"/>
        </w:rPr>
        <w:t xml:space="preserve">
      </w:t>
      </w:r>
    </w:p>
    <w:bookmarkEnd w:id="62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32" w:id="62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Тасшокы Тогызкудукского сельского округа Бухар-Жырауского района (чересполосный земельный участок 1121га)</w:t>
      </w:r>
    </w:p>
    <w:bookmarkEnd w:id="629"/>
    <w:bookmarkStart w:name="z933" w:id="630"/>
    <w:p>
      <w:pPr>
        <w:spacing w:after="0"/>
        <w:ind w:left="0"/>
        <w:jc w:val="both"/>
      </w:pPr>
      <w:r>
        <w:rPr>
          <w:rFonts w:ascii="Times New Roman"/>
          <w:b w:val="false"/>
          <w:i w:val="false"/>
          <w:color w:val="000000"/>
          <w:sz w:val="28"/>
        </w:rPr>
        <w:t xml:space="preserve">
      </w:t>
      </w:r>
    </w:p>
    <w:bookmarkEnd w:id="630"/>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35" w:id="631"/>
    <w:p>
      <w:pPr>
        <w:spacing w:after="0"/>
        <w:ind w:left="0"/>
        <w:jc w:val="left"/>
      </w:pPr>
      <w:r>
        <w:rPr>
          <w:rFonts w:ascii="Times New Roman"/>
          <w:b/>
          <w:i w:val="false"/>
          <w:color w:val="000000"/>
        </w:rPr>
        <w:t xml:space="preserve"> Схема доступа к водоисточникам села Тасшокы Тогызкудукского сельского округа Бухар-Жырауского района (чересполосный земельный участок 1121га)</w:t>
      </w:r>
    </w:p>
    <w:bookmarkEnd w:id="631"/>
    <w:bookmarkStart w:name="z936" w:id="632"/>
    <w:p>
      <w:pPr>
        <w:spacing w:after="0"/>
        <w:ind w:left="0"/>
        <w:jc w:val="both"/>
      </w:pPr>
      <w:r>
        <w:rPr>
          <w:rFonts w:ascii="Times New Roman"/>
          <w:b w:val="false"/>
          <w:i w:val="false"/>
          <w:color w:val="000000"/>
          <w:sz w:val="28"/>
        </w:rPr>
        <w:t xml:space="preserve">
      </w:t>
      </w:r>
    </w:p>
    <w:bookmarkEnd w:id="632"/>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39" w:id="633"/>
    <w:p>
      <w:pPr>
        <w:spacing w:after="0"/>
        <w:ind w:left="0"/>
        <w:jc w:val="left"/>
      </w:pPr>
      <w:r>
        <w:rPr>
          <w:rFonts w:ascii="Times New Roman"/>
          <w:b/>
          <w:i w:val="false"/>
          <w:color w:val="000000"/>
        </w:rPr>
        <w:t xml:space="preserve"> Схема расположения пастбищ на территории села Тузды сельского округа Тузды Бухар-Жырауского района</w:t>
      </w:r>
    </w:p>
    <w:bookmarkEnd w:id="633"/>
    <w:bookmarkStart w:name="z940" w:id="634"/>
    <w:p>
      <w:pPr>
        <w:spacing w:after="0"/>
        <w:ind w:left="0"/>
        <w:jc w:val="both"/>
      </w:pPr>
      <w:r>
        <w:rPr>
          <w:rFonts w:ascii="Times New Roman"/>
          <w:b w:val="false"/>
          <w:i w:val="false"/>
          <w:color w:val="000000"/>
          <w:sz w:val="28"/>
        </w:rPr>
        <w:t xml:space="preserve">
      </w:t>
      </w:r>
    </w:p>
    <w:bookmarkEnd w:id="63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42" w:id="63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Тузды сельского округа Тузды Бухар-Жырауского района</w:t>
      </w:r>
    </w:p>
    <w:bookmarkEnd w:id="635"/>
    <w:bookmarkStart w:name="z943" w:id="636"/>
    <w:p>
      <w:pPr>
        <w:spacing w:after="0"/>
        <w:ind w:left="0"/>
        <w:jc w:val="both"/>
      </w:pPr>
      <w:r>
        <w:rPr>
          <w:rFonts w:ascii="Times New Roman"/>
          <w:b w:val="false"/>
          <w:i w:val="false"/>
          <w:color w:val="000000"/>
          <w:sz w:val="28"/>
        </w:rPr>
        <w:t xml:space="preserve">
      </w:t>
      </w:r>
    </w:p>
    <w:bookmarkEnd w:id="63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45" w:id="63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Тузды сельского округа Тузды Бухар-Жырауского района</w:t>
      </w:r>
    </w:p>
    <w:bookmarkEnd w:id="637"/>
    <w:bookmarkStart w:name="z946" w:id="638"/>
    <w:p>
      <w:pPr>
        <w:spacing w:after="0"/>
        <w:ind w:left="0"/>
        <w:jc w:val="both"/>
      </w:pPr>
      <w:r>
        <w:rPr>
          <w:rFonts w:ascii="Times New Roman"/>
          <w:b w:val="false"/>
          <w:i w:val="false"/>
          <w:color w:val="000000"/>
          <w:sz w:val="28"/>
        </w:rPr>
        <w:t xml:space="preserve">
      </w:t>
      </w:r>
    </w:p>
    <w:bookmarkEnd w:id="63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48" w:id="639"/>
    <w:p>
      <w:pPr>
        <w:spacing w:after="0"/>
        <w:ind w:left="0"/>
        <w:jc w:val="left"/>
      </w:pPr>
      <w:r>
        <w:rPr>
          <w:rFonts w:ascii="Times New Roman"/>
          <w:b/>
          <w:i w:val="false"/>
          <w:color w:val="000000"/>
        </w:rPr>
        <w:t xml:space="preserve"> Схема доступа к водоисточникам села Тузды сельского округа Тузды Бухар-Жырауского района</w:t>
      </w:r>
    </w:p>
    <w:bookmarkEnd w:id="639"/>
    <w:bookmarkStart w:name="z949" w:id="640"/>
    <w:p>
      <w:pPr>
        <w:spacing w:after="0"/>
        <w:ind w:left="0"/>
        <w:jc w:val="both"/>
      </w:pPr>
      <w:r>
        <w:rPr>
          <w:rFonts w:ascii="Times New Roman"/>
          <w:b w:val="false"/>
          <w:i w:val="false"/>
          <w:color w:val="000000"/>
          <w:sz w:val="28"/>
        </w:rPr>
        <w:t xml:space="preserve">
      </w:t>
      </w:r>
    </w:p>
    <w:bookmarkEnd w:id="64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51" w:id="641"/>
    <w:p>
      <w:pPr>
        <w:spacing w:after="0"/>
        <w:ind w:left="0"/>
        <w:jc w:val="left"/>
      </w:pPr>
      <w:r>
        <w:rPr>
          <w:rFonts w:ascii="Times New Roman"/>
          <w:b/>
          <w:i w:val="false"/>
          <w:color w:val="000000"/>
        </w:rPr>
        <w:t xml:space="preserve"> Схема расположения пастбищ на территории села Старая Тузда сельского округа Тузды Бухар-Жырауского района</w:t>
      </w:r>
    </w:p>
    <w:bookmarkEnd w:id="641"/>
    <w:bookmarkStart w:name="z952" w:id="642"/>
    <w:p>
      <w:pPr>
        <w:spacing w:after="0"/>
        <w:ind w:left="0"/>
        <w:jc w:val="both"/>
      </w:pPr>
      <w:r>
        <w:rPr>
          <w:rFonts w:ascii="Times New Roman"/>
          <w:b w:val="false"/>
          <w:i w:val="false"/>
          <w:color w:val="000000"/>
          <w:sz w:val="28"/>
        </w:rPr>
        <w:t xml:space="preserve">
      </w:t>
      </w:r>
    </w:p>
    <w:bookmarkEnd w:id="64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54" w:id="64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Старая Тузда сельского округа Тузды Бухар-Жырауского района</w:t>
      </w:r>
    </w:p>
    <w:bookmarkEnd w:id="643"/>
    <w:bookmarkStart w:name="z955" w:id="644"/>
    <w:p>
      <w:pPr>
        <w:spacing w:after="0"/>
        <w:ind w:left="0"/>
        <w:jc w:val="both"/>
      </w:pPr>
      <w:r>
        <w:rPr>
          <w:rFonts w:ascii="Times New Roman"/>
          <w:b w:val="false"/>
          <w:i w:val="false"/>
          <w:color w:val="000000"/>
          <w:sz w:val="28"/>
        </w:rPr>
        <w:t xml:space="preserve">
      </w:t>
      </w:r>
    </w:p>
    <w:bookmarkEnd w:id="64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57" w:id="645"/>
    <w:p>
      <w:pPr>
        <w:spacing w:after="0"/>
        <w:ind w:left="0"/>
        <w:jc w:val="left"/>
      </w:pPr>
      <w:r>
        <w:rPr>
          <w:rFonts w:ascii="Times New Roman"/>
          <w:b/>
          <w:i w:val="false"/>
          <w:color w:val="000000"/>
        </w:rPr>
        <w:t xml:space="preserve"> Схема с обозначением сервитуто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Старая Тузда сельского округа Тузды Бухар-Жырауского района</w:t>
      </w:r>
    </w:p>
    <w:bookmarkEnd w:id="645"/>
    <w:bookmarkStart w:name="z958" w:id="646"/>
    <w:p>
      <w:pPr>
        <w:spacing w:after="0"/>
        <w:ind w:left="0"/>
        <w:jc w:val="both"/>
      </w:pPr>
      <w:r>
        <w:rPr>
          <w:rFonts w:ascii="Times New Roman"/>
          <w:b w:val="false"/>
          <w:i w:val="false"/>
          <w:color w:val="000000"/>
          <w:sz w:val="28"/>
        </w:rPr>
        <w:t xml:space="preserve">
      </w:t>
      </w:r>
    </w:p>
    <w:bookmarkEnd w:id="64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60" w:id="647"/>
    <w:p>
      <w:pPr>
        <w:spacing w:after="0"/>
        <w:ind w:left="0"/>
        <w:jc w:val="left"/>
      </w:pPr>
      <w:r>
        <w:rPr>
          <w:rFonts w:ascii="Times New Roman"/>
          <w:b/>
          <w:i w:val="false"/>
          <w:color w:val="000000"/>
        </w:rPr>
        <w:t xml:space="preserve"> Схема доступа к водоисточникам села Старая Тузда сельского округа Тузды Бухар-Жырауского района</w:t>
      </w:r>
    </w:p>
    <w:bookmarkEnd w:id="647"/>
    <w:bookmarkStart w:name="z961" w:id="648"/>
    <w:p>
      <w:pPr>
        <w:spacing w:after="0"/>
        <w:ind w:left="0"/>
        <w:jc w:val="both"/>
      </w:pPr>
      <w:r>
        <w:rPr>
          <w:rFonts w:ascii="Times New Roman"/>
          <w:b w:val="false"/>
          <w:i w:val="false"/>
          <w:color w:val="000000"/>
          <w:sz w:val="28"/>
        </w:rPr>
        <w:t xml:space="preserve">
      </w:t>
      </w:r>
    </w:p>
    <w:bookmarkEnd w:id="64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63" w:id="649"/>
    <w:p>
      <w:pPr>
        <w:spacing w:after="0"/>
        <w:ind w:left="0"/>
        <w:jc w:val="left"/>
      </w:pPr>
      <w:r>
        <w:rPr>
          <w:rFonts w:ascii="Times New Roman"/>
          <w:b/>
          <w:i w:val="false"/>
          <w:color w:val="000000"/>
        </w:rPr>
        <w:t xml:space="preserve"> Схема расположения пастбищ на территории села Первое Мая сельского округа Тузды Бухар-Жырауского района</w:t>
      </w:r>
    </w:p>
    <w:bookmarkEnd w:id="649"/>
    <w:bookmarkStart w:name="z964" w:id="650"/>
    <w:p>
      <w:pPr>
        <w:spacing w:after="0"/>
        <w:ind w:left="0"/>
        <w:jc w:val="both"/>
      </w:pPr>
      <w:r>
        <w:rPr>
          <w:rFonts w:ascii="Times New Roman"/>
          <w:b w:val="false"/>
          <w:i w:val="false"/>
          <w:color w:val="000000"/>
          <w:sz w:val="28"/>
        </w:rPr>
        <w:t xml:space="preserve">
      </w:t>
      </w:r>
    </w:p>
    <w:bookmarkEnd w:id="65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66" w:id="65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Первое Мая сельского округа Тузды Бухар-Жырауского района</w:t>
      </w:r>
    </w:p>
    <w:bookmarkEnd w:id="651"/>
    <w:bookmarkStart w:name="z967" w:id="652"/>
    <w:p>
      <w:pPr>
        <w:spacing w:after="0"/>
        <w:ind w:left="0"/>
        <w:jc w:val="both"/>
      </w:pPr>
      <w:r>
        <w:rPr>
          <w:rFonts w:ascii="Times New Roman"/>
          <w:b w:val="false"/>
          <w:i w:val="false"/>
          <w:color w:val="000000"/>
          <w:sz w:val="28"/>
        </w:rPr>
        <w:t xml:space="preserve">
      </w:t>
      </w:r>
    </w:p>
    <w:bookmarkEnd w:id="65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69" w:id="65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Первое Мая сельского округа Тузды Бухар-Жырауского района</w:t>
      </w:r>
    </w:p>
    <w:bookmarkEnd w:id="653"/>
    <w:bookmarkStart w:name="z970" w:id="654"/>
    <w:p>
      <w:pPr>
        <w:spacing w:after="0"/>
        <w:ind w:left="0"/>
        <w:jc w:val="both"/>
      </w:pPr>
      <w:r>
        <w:rPr>
          <w:rFonts w:ascii="Times New Roman"/>
          <w:b w:val="false"/>
          <w:i w:val="false"/>
          <w:color w:val="000000"/>
          <w:sz w:val="28"/>
        </w:rPr>
        <w:t xml:space="preserve">
      </w:t>
      </w:r>
    </w:p>
    <w:bookmarkEnd w:id="65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72" w:id="655"/>
    <w:p>
      <w:pPr>
        <w:spacing w:after="0"/>
        <w:ind w:left="0"/>
        <w:jc w:val="left"/>
      </w:pPr>
      <w:r>
        <w:rPr>
          <w:rFonts w:ascii="Times New Roman"/>
          <w:b/>
          <w:i w:val="false"/>
          <w:color w:val="000000"/>
        </w:rPr>
        <w:t xml:space="preserve"> Схема доступа к водоисточникам села Первое Мая сельского округа Тузды Бухар-Жырауского района</w:t>
      </w:r>
    </w:p>
    <w:bookmarkEnd w:id="655"/>
    <w:bookmarkStart w:name="z973" w:id="656"/>
    <w:p>
      <w:pPr>
        <w:spacing w:after="0"/>
        <w:ind w:left="0"/>
        <w:jc w:val="both"/>
      </w:pPr>
      <w:r>
        <w:rPr>
          <w:rFonts w:ascii="Times New Roman"/>
          <w:b w:val="false"/>
          <w:i w:val="false"/>
          <w:color w:val="000000"/>
          <w:sz w:val="28"/>
        </w:rPr>
        <w:t xml:space="preserve">
      </w:t>
      </w:r>
    </w:p>
    <w:bookmarkEnd w:id="65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75" w:id="657"/>
    <w:p>
      <w:pPr>
        <w:spacing w:after="0"/>
        <w:ind w:left="0"/>
        <w:jc w:val="left"/>
      </w:pPr>
      <w:r>
        <w:rPr>
          <w:rFonts w:ascii="Times New Roman"/>
          <w:b/>
          <w:i w:val="false"/>
          <w:color w:val="000000"/>
        </w:rPr>
        <w:t xml:space="preserve"> Схема расположения пастбищ на территории села Умуткер Умуткерского сельского округа Бухар-Жырауского района</w:t>
      </w:r>
    </w:p>
    <w:bookmarkEnd w:id="657"/>
    <w:bookmarkStart w:name="z976" w:id="658"/>
    <w:p>
      <w:pPr>
        <w:spacing w:after="0"/>
        <w:ind w:left="0"/>
        <w:jc w:val="both"/>
      </w:pPr>
      <w:r>
        <w:rPr>
          <w:rFonts w:ascii="Times New Roman"/>
          <w:b w:val="false"/>
          <w:i w:val="false"/>
          <w:color w:val="000000"/>
          <w:sz w:val="28"/>
        </w:rPr>
        <w:t xml:space="preserve">
      </w:t>
      </w:r>
    </w:p>
    <w:bookmarkEnd w:id="658"/>
    <w:p>
      <w:pPr>
        <w:spacing w:after="0"/>
        <w:ind w:left="0"/>
        <w:jc w:val="both"/>
      </w:pPr>
      <w:r>
        <w:drawing>
          <wp:inline distT="0" distB="0" distL="0" distR="0">
            <wp:extent cx="7810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78" w:id="65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Умуткер Умуткерского сельского округа Бухар-Жырауского района</w:t>
      </w:r>
    </w:p>
    <w:bookmarkEnd w:id="659"/>
    <w:bookmarkStart w:name="z979" w:id="660"/>
    <w:p>
      <w:pPr>
        <w:spacing w:after="0"/>
        <w:ind w:left="0"/>
        <w:jc w:val="both"/>
      </w:pPr>
      <w:r>
        <w:rPr>
          <w:rFonts w:ascii="Times New Roman"/>
          <w:b w:val="false"/>
          <w:i w:val="false"/>
          <w:color w:val="000000"/>
          <w:sz w:val="28"/>
        </w:rPr>
        <w:t xml:space="preserve">
      </w:t>
      </w:r>
    </w:p>
    <w:bookmarkEnd w:id="66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81" w:id="66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Умуткер Умуткерского сельского округа Бухар-Жырауского района</w:t>
      </w:r>
    </w:p>
    <w:bookmarkEnd w:id="661"/>
    <w:bookmarkStart w:name="z982" w:id="662"/>
    <w:p>
      <w:pPr>
        <w:spacing w:after="0"/>
        <w:ind w:left="0"/>
        <w:jc w:val="both"/>
      </w:pPr>
      <w:r>
        <w:rPr>
          <w:rFonts w:ascii="Times New Roman"/>
          <w:b w:val="false"/>
          <w:i w:val="false"/>
          <w:color w:val="000000"/>
          <w:sz w:val="28"/>
        </w:rPr>
        <w:t xml:space="preserve">
      </w:t>
      </w:r>
    </w:p>
    <w:bookmarkEnd w:id="66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84" w:id="663"/>
    <w:p>
      <w:pPr>
        <w:spacing w:after="0"/>
        <w:ind w:left="0"/>
        <w:jc w:val="left"/>
      </w:pPr>
      <w:r>
        <w:rPr>
          <w:rFonts w:ascii="Times New Roman"/>
          <w:b/>
          <w:i w:val="false"/>
          <w:color w:val="000000"/>
        </w:rPr>
        <w:t xml:space="preserve"> Схема доступа к водоисточникам села Умуткер Умуткерского сельского округа Бухар-Жырауского района</w:t>
      </w:r>
    </w:p>
    <w:bookmarkEnd w:id="663"/>
    <w:bookmarkStart w:name="z985" w:id="664"/>
    <w:p>
      <w:pPr>
        <w:spacing w:after="0"/>
        <w:ind w:left="0"/>
        <w:jc w:val="both"/>
      </w:pPr>
      <w:r>
        <w:rPr>
          <w:rFonts w:ascii="Times New Roman"/>
          <w:b w:val="false"/>
          <w:i w:val="false"/>
          <w:color w:val="000000"/>
          <w:sz w:val="28"/>
        </w:rPr>
        <w:t xml:space="preserve">
      </w:t>
      </w:r>
    </w:p>
    <w:bookmarkEnd w:id="66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87" w:id="665"/>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Умуткер Умуткерского сельского округа Бухар-Жырауского района (чересполосный земельный участок 9130га)</w:t>
      </w:r>
    </w:p>
    <w:bookmarkEnd w:id="665"/>
    <w:bookmarkStart w:name="z988" w:id="666"/>
    <w:p>
      <w:pPr>
        <w:spacing w:after="0"/>
        <w:ind w:left="0"/>
        <w:jc w:val="both"/>
      </w:pPr>
      <w:r>
        <w:rPr>
          <w:rFonts w:ascii="Times New Roman"/>
          <w:b w:val="false"/>
          <w:i w:val="false"/>
          <w:color w:val="000000"/>
          <w:sz w:val="28"/>
        </w:rPr>
        <w:t xml:space="preserve">
      </w:t>
      </w:r>
    </w:p>
    <w:bookmarkEnd w:id="66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90" w:id="66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Умуткер Умуткерского сельского округа Бухар-Жырауского района (чересполосный земельный участок 9130га)</w:t>
      </w:r>
    </w:p>
    <w:bookmarkEnd w:id="667"/>
    <w:bookmarkStart w:name="z991" w:id="668"/>
    <w:p>
      <w:pPr>
        <w:spacing w:after="0"/>
        <w:ind w:left="0"/>
        <w:jc w:val="both"/>
      </w:pPr>
      <w:r>
        <w:rPr>
          <w:rFonts w:ascii="Times New Roman"/>
          <w:b w:val="false"/>
          <w:i w:val="false"/>
          <w:color w:val="000000"/>
          <w:sz w:val="28"/>
        </w:rPr>
        <w:t xml:space="preserve">
      </w:t>
      </w:r>
    </w:p>
    <w:bookmarkEnd w:id="66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93" w:id="669"/>
    <w:p>
      <w:pPr>
        <w:spacing w:after="0"/>
        <w:ind w:left="0"/>
        <w:jc w:val="left"/>
      </w:pPr>
      <w:r>
        <w:rPr>
          <w:rFonts w:ascii="Times New Roman"/>
          <w:b/>
          <w:i w:val="false"/>
          <w:color w:val="000000"/>
        </w:rPr>
        <w:t xml:space="preserve"> Схема доступа к водоисточникам села Умуткер Умуткерского сельского округа Бухар-Жырауского района (чересполосный земельный участок 9130га)</w:t>
      </w:r>
    </w:p>
    <w:bookmarkEnd w:id="669"/>
    <w:bookmarkStart w:name="z994" w:id="670"/>
    <w:p>
      <w:pPr>
        <w:spacing w:after="0"/>
        <w:ind w:left="0"/>
        <w:jc w:val="both"/>
      </w:pPr>
      <w:r>
        <w:rPr>
          <w:rFonts w:ascii="Times New Roman"/>
          <w:b w:val="false"/>
          <w:i w:val="false"/>
          <w:color w:val="000000"/>
          <w:sz w:val="28"/>
        </w:rPr>
        <w:t xml:space="preserve">
      </w:t>
      </w:r>
    </w:p>
    <w:bookmarkEnd w:id="67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96" w:id="671"/>
    <w:p>
      <w:pPr>
        <w:spacing w:after="0"/>
        <w:ind w:left="0"/>
        <w:jc w:val="left"/>
      </w:pPr>
      <w:r>
        <w:rPr>
          <w:rFonts w:ascii="Times New Roman"/>
          <w:b/>
          <w:i w:val="false"/>
          <w:color w:val="000000"/>
        </w:rPr>
        <w:t xml:space="preserve"> Схема расположения пастбищ на территории села Тортколь Умуткерского сельского округа Бухар-Жырауского района</w:t>
      </w:r>
    </w:p>
    <w:bookmarkEnd w:id="671"/>
    <w:bookmarkStart w:name="z997" w:id="672"/>
    <w:p>
      <w:pPr>
        <w:spacing w:after="0"/>
        <w:ind w:left="0"/>
        <w:jc w:val="both"/>
      </w:pPr>
      <w:r>
        <w:rPr>
          <w:rFonts w:ascii="Times New Roman"/>
          <w:b w:val="false"/>
          <w:i w:val="false"/>
          <w:color w:val="000000"/>
          <w:sz w:val="28"/>
        </w:rPr>
        <w:t xml:space="preserve">
      </w:t>
      </w:r>
    </w:p>
    <w:bookmarkEnd w:id="67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999" w:id="67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Тортколь Умуткерского сельского округа Бухар-Жырауского района</w:t>
      </w:r>
    </w:p>
    <w:bookmarkEnd w:id="673"/>
    <w:bookmarkStart w:name="z1000" w:id="674"/>
    <w:p>
      <w:pPr>
        <w:spacing w:after="0"/>
        <w:ind w:left="0"/>
        <w:jc w:val="both"/>
      </w:pPr>
      <w:r>
        <w:rPr>
          <w:rFonts w:ascii="Times New Roman"/>
          <w:b w:val="false"/>
          <w:i w:val="false"/>
          <w:color w:val="000000"/>
          <w:sz w:val="28"/>
        </w:rPr>
        <w:t xml:space="preserve">
      </w:t>
      </w:r>
    </w:p>
    <w:bookmarkEnd w:id="67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02" w:id="67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Тортколь Умуткерского сельского округа Бухар-Жырауского района</w:t>
      </w:r>
    </w:p>
    <w:bookmarkEnd w:id="675"/>
    <w:bookmarkStart w:name="z1003" w:id="676"/>
    <w:p>
      <w:pPr>
        <w:spacing w:after="0"/>
        <w:ind w:left="0"/>
        <w:jc w:val="both"/>
      </w:pPr>
      <w:r>
        <w:rPr>
          <w:rFonts w:ascii="Times New Roman"/>
          <w:b w:val="false"/>
          <w:i w:val="false"/>
          <w:color w:val="000000"/>
          <w:sz w:val="28"/>
        </w:rPr>
        <w:t xml:space="preserve">
      </w:t>
      </w:r>
    </w:p>
    <w:bookmarkEnd w:id="67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2024-2028годы</w:t>
            </w:r>
          </w:p>
        </w:tc>
      </w:tr>
    </w:tbl>
    <w:bookmarkStart w:name="z1005" w:id="677"/>
    <w:p>
      <w:pPr>
        <w:spacing w:after="0"/>
        <w:ind w:left="0"/>
        <w:jc w:val="left"/>
      </w:pPr>
      <w:r>
        <w:rPr>
          <w:rFonts w:ascii="Times New Roman"/>
          <w:b/>
          <w:i w:val="false"/>
          <w:color w:val="000000"/>
        </w:rPr>
        <w:t xml:space="preserve"> Схема доступа к водоисточникам села Тортколь Умуткерского сельского округа Бухар-Жырауского района</w:t>
      </w:r>
    </w:p>
    <w:bookmarkEnd w:id="677"/>
    <w:bookmarkStart w:name="z1006" w:id="678"/>
    <w:p>
      <w:pPr>
        <w:spacing w:after="0"/>
        <w:ind w:left="0"/>
        <w:jc w:val="both"/>
      </w:pPr>
      <w:r>
        <w:rPr>
          <w:rFonts w:ascii="Times New Roman"/>
          <w:b w:val="false"/>
          <w:i w:val="false"/>
          <w:color w:val="000000"/>
          <w:sz w:val="28"/>
        </w:rPr>
        <w:t xml:space="preserve">
      </w:t>
      </w:r>
    </w:p>
    <w:bookmarkEnd w:id="67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08" w:id="679"/>
    <w:p>
      <w:pPr>
        <w:spacing w:after="0"/>
        <w:ind w:left="0"/>
        <w:jc w:val="left"/>
      </w:pPr>
      <w:r>
        <w:rPr>
          <w:rFonts w:ascii="Times New Roman"/>
          <w:b/>
          <w:i w:val="false"/>
          <w:color w:val="000000"/>
        </w:rPr>
        <w:t xml:space="preserve"> Схема расположения пастбищ на территории села Ульга Умуткерского сельского округа Бухар-Жырауского района</w:t>
      </w:r>
    </w:p>
    <w:bookmarkEnd w:id="679"/>
    <w:bookmarkStart w:name="z1009" w:id="680"/>
    <w:p>
      <w:pPr>
        <w:spacing w:after="0"/>
        <w:ind w:left="0"/>
        <w:jc w:val="both"/>
      </w:pPr>
      <w:r>
        <w:rPr>
          <w:rFonts w:ascii="Times New Roman"/>
          <w:b w:val="false"/>
          <w:i w:val="false"/>
          <w:color w:val="000000"/>
          <w:sz w:val="28"/>
        </w:rPr>
        <w:t xml:space="preserve">
      </w:t>
      </w:r>
    </w:p>
    <w:bookmarkEnd w:id="68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11" w:id="68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Ульга Умуткерского сельского округа Бухар-Жырауского района</w:t>
      </w:r>
    </w:p>
    <w:bookmarkEnd w:id="681"/>
    <w:bookmarkStart w:name="z1012" w:id="682"/>
    <w:p>
      <w:pPr>
        <w:spacing w:after="0"/>
        <w:ind w:left="0"/>
        <w:jc w:val="both"/>
      </w:pPr>
      <w:r>
        <w:rPr>
          <w:rFonts w:ascii="Times New Roman"/>
          <w:b w:val="false"/>
          <w:i w:val="false"/>
          <w:color w:val="000000"/>
          <w:sz w:val="28"/>
        </w:rPr>
        <w:t xml:space="preserve">
      </w:t>
      </w:r>
    </w:p>
    <w:bookmarkEnd w:id="68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14" w:id="68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Ульга Умуткерского сельского округа Бухар-Жырауского района</w:t>
      </w:r>
    </w:p>
    <w:bookmarkEnd w:id="683"/>
    <w:bookmarkStart w:name="z1015" w:id="684"/>
    <w:p>
      <w:pPr>
        <w:spacing w:after="0"/>
        <w:ind w:left="0"/>
        <w:jc w:val="both"/>
      </w:pPr>
      <w:r>
        <w:rPr>
          <w:rFonts w:ascii="Times New Roman"/>
          <w:b w:val="false"/>
          <w:i w:val="false"/>
          <w:color w:val="000000"/>
          <w:sz w:val="28"/>
        </w:rPr>
        <w:t xml:space="preserve">
      </w:t>
      </w:r>
    </w:p>
    <w:bookmarkEnd w:id="68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17" w:id="685"/>
    <w:p>
      <w:pPr>
        <w:spacing w:after="0"/>
        <w:ind w:left="0"/>
        <w:jc w:val="left"/>
      </w:pPr>
      <w:r>
        <w:rPr>
          <w:rFonts w:ascii="Times New Roman"/>
          <w:b/>
          <w:i w:val="false"/>
          <w:color w:val="000000"/>
        </w:rPr>
        <w:t xml:space="preserve"> Схема доступа к водоисточникам села Ульга Умуткерского сельского округа Бухар-Жырауского района</w:t>
      </w:r>
    </w:p>
    <w:bookmarkEnd w:id="685"/>
    <w:bookmarkStart w:name="z1018" w:id="686"/>
    <w:p>
      <w:pPr>
        <w:spacing w:after="0"/>
        <w:ind w:left="0"/>
        <w:jc w:val="both"/>
      </w:pPr>
      <w:r>
        <w:rPr>
          <w:rFonts w:ascii="Times New Roman"/>
          <w:b w:val="false"/>
          <w:i w:val="false"/>
          <w:color w:val="000000"/>
          <w:sz w:val="28"/>
        </w:rPr>
        <w:t xml:space="preserve">
      </w:t>
      </w:r>
    </w:p>
    <w:bookmarkEnd w:id="68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20" w:id="687"/>
    <w:p>
      <w:pPr>
        <w:spacing w:after="0"/>
        <w:ind w:left="0"/>
        <w:jc w:val="left"/>
      </w:pPr>
      <w:r>
        <w:rPr>
          <w:rFonts w:ascii="Times New Roman"/>
          <w:b/>
          <w:i w:val="false"/>
          <w:color w:val="000000"/>
        </w:rPr>
        <w:t xml:space="preserve"> Схема расположения пастбищ на территории села Уштобе Уштобинского сельского округа Бухар-Жырауского района</w:t>
      </w:r>
    </w:p>
    <w:bookmarkEnd w:id="687"/>
    <w:bookmarkStart w:name="z1021" w:id="688"/>
    <w:p>
      <w:pPr>
        <w:spacing w:after="0"/>
        <w:ind w:left="0"/>
        <w:jc w:val="both"/>
      </w:pPr>
      <w:r>
        <w:rPr>
          <w:rFonts w:ascii="Times New Roman"/>
          <w:b w:val="false"/>
          <w:i w:val="false"/>
          <w:color w:val="000000"/>
          <w:sz w:val="28"/>
        </w:rPr>
        <w:t xml:space="preserve">
      </w:t>
      </w:r>
    </w:p>
    <w:bookmarkEnd w:id="68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23" w:id="68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Уштобе Уштобинского сельского округа Бухар-Жырауского района</w:t>
      </w:r>
    </w:p>
    <w:bookmarkEnd w:id="689"/>
    <w:bookmarkStart w:name="z1024" w:id="690"/>
    <w:p>
      <w:pPr>
        <w:spacing w:after="0"/>
        <w:ind w:left="0"/>
        <w:jc w:val="both"/>
      </w:pPr>
      <w:r>
        <w:rPr>
          <w:rFonts w:ascii="Times New Roman"/>
          <w:b w:val="false"/>
          <w:i w:val="false"/>
          <w:color w:val="000000"/>
          <w:sz w:val="28"/>
        </w:rPr>
        <w:t xml:space="preserve">
      </w:t>
      </w:r>
    </w:p>
    <w:bookmarkEnd w:id="69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26" w:id="69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Уштобе Уштобинского сельского округа Бухар-Жырауского района</w:t>
      </w:r>
    </w:p>
    <w:bookmarkEnd w:id="691"/>
    <w:bookmarkStart w:name="z1027" w:id="692"/>
    <w:p>
      <w:pPr>
        <w:spacing w:after="0"/>
        <w:ind w:left="0"/>
        <w:jc w:val="both"/>
      </w:pPr>
      <w:r>
        <w:rPr>
          <w:rFonts w:ascii="Times New Roman"/>
          <w:b w:val="false"/>
          <w:i w:val="false"/>
          <w:color w:val="000000"/>
          <w:sz w:val="28"/>
        </w:rPr>
        <w:t xml:space="preserve">
      </w:t>
      </w:r>
    </w:p>
    <w:bookmarkEnd w:id="69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29" w:id="693"/>
    <w:p>
      <w:pPr>
        <w:spacing w:after="0"/>
        <w:ind w:left="0"/>
        <w:jc w:val="left"/>
      </w:pPr>
      <w:r>
        <w:rPr>
          <w:rFonts w:ascii="Times New Roman"/>
          <w:b/>
          <w:i w:val="false"/>
          <w:color w:val="000000"/>
        </w:rPr>
        <w:t xml:space="preserve"> Схема доступа к водоисточникам села Уштобе Уштобинского сельского округа Бухар-Жырауского района</w:t>
      </w:r>
    </w:p>
    <w:bookmarkEnd w:id="693"/>
    <w:bookmarkStart w:name="z1030" w:id="694"/>
    <w:p>
      <w:pPr>
        <w:spacing w:after="0"/>
        <w:ind w:left="0"/>
        <w:jc w:val="both"/>
      </w:pPr>
      <w:r>
        <w:rPr>
          <w:rFonts w:ascii="Times New Roman"/>
          <w:b w:val="false"/>
          <w:i w:val="false"/>
          <w:color w:val="000000"/>
          <w:sz w:val="28"/>
        </w:rPr>
        <w:t xml:space="preserve">
      </w:t>
      </w:r>
    </w:p>
    <w:bookmarkEnd w:id="69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32" w:id="695"/>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Уштобе Уштобинского сельского округа Бухар-Жырауского района (чересполосный земельный участок 2442га)</w:t>
      </w:r>
    </w:p>
    <w:bookmarkEnd w:id="695"/>
    <w:bookmarkStart w:name="z1033" w:id="696"/>
    <w:p>
      <w:pPr>
        <w:spacing w:after="0"/>
        <w:ind w:left="0"/>
        <w:jc w:val="both"/>
      </w:pPr>
      <w:r>
        <w:rPr>
          <w:rFonts w:ascii="Times New Roman"/>
          <w:b w:val="false"/>
          <w:i w:val="false"/>
          <w:color w:val="000000"/>
          <w:sz w:val="28"/>
        </w:rPr>
        <w:t xml:space="preserve">
      </w:t>
      </w:r>
    </w:p>
    <w:bookmarkEnd w:id="69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35" w:id="697"/>
    <w:p>
      <w:pPr>
        <w:spacing w:after="0"/>
        <w:ind w:left="0"/>
        <w:jc w:val="left"/>
      </w:pPr>
      <w:r>
        <w:rPr>
          <w:rFonts w:ascii="Times New Roman"/>
          <w:b/>
          <w:i w:val="false"/>
          <w:color w:val="000000"/>
        </w:rPr>
        <w:t xml:space="preserve"> Схема расположения пастбищ на территории села Курылус Уштобинского сельского округа Бухар-Жырауского района</w:t>
      </w:r>
    </w:p>
    <w:bookmarkEnd w:id="697"/>
    <w:bookmarkStart w:name="z1036" w:id="698"/>
    <w:p>
      <w:pPr>
        <w:spacing w:after="0"/>
        <w:ind w:left="0"/>
        <w:jc w:val="both"/>
      </w:pPr>
      <w:r>
        <w:rPr>
          <w:rFonts w:ascii="Times New Roman"/>
          <w:b w:val="false"/>
          <w:i w:val="false"/>
          <w:color w:val="000000"/>
          <w:sz w:val="28"/>
        </w:rPr>
        <w:t xml:space="preserve">
      </w:t>
      </w:r>
    </w:p>
    <w:bookmarkEnd w:id="69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38" w:id="699"/>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Курылус Уштобинского сельского округа Бухар-Жырауского района</w:t>
      </w:r>
    </w:p>
    <w:bookmarkEnd w:id="699"/>
    <w:bookmarkStart w:name="z1039" w:id="700"/>
    <w:p>
      <w:pPr>
        <w:spacing w:after="0"/>
        <w:ind w:left="0"/>
        <w:jc w:val="both"/>
      </w:pPr>
      <w:r>
        <w:rPr>
          <w:rFonts w:ascii="Times New Roman"/>
          <w:b w:val="false"/>
          <w:i w:val="false"/>
          <w:color w:val="000000"/>
          <w:sz w:val="28"/>
        </w:rPr>
        <w:t xml:space="preserve">
      </w:t>
      </w:r>
    </w:p>
    <w:bookmarkEnd w:id="70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41" w:id="70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Курылус Уштобинского сельского округа Бухар-Жырауского района</w:t>
      </w:r>
    </w:p>
    <w:bookmarkEnd w:id="701"/>
    <w:bookmarkStart w:name="z1042" w:id="702"/>
    <w:p>
      <w:pPr>
        <w:spacing w:after="0"/>
        <w:ind w:left="0"/>
        <w:jc w:val="both"/>
      </w:pPr>
      <w:r>
        <w:rPr>
          <w:rFonts w:ascii="Times New Roman"/>
          <w:b w:val="false"/>
          <w:i w:val="false"/>
          <w:color w:val="000000"/>
          <w:sz w:val="28"/>
        </w:rPr>
        <w:t xml:space="preserve">
      </w:t>
      </w:r>
    </w:p>
    <w:bookmarkEnd w:id="70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44" w:id="703"/>
    <w:p>
      <w:pPr>
        <w:spacing w:after="0"/>
        <w:ind w:left="0"/>
        <w:jc w:val="left"/>
      </w:pPr>
      <w:r>
        <w:rPr>
          <w:rFonts w:ascii="Times New Roman"/>
          <w:b/>
          <w:i w:val="false"/>
          <w:color w:val="000000"/>
        </w:rPr>
        <w:t xml:space="preserve"> Схема доступа к водоисточникам села Курылус Уштобинского сельского округа Бухар-Жырауского района</w:t>
      </w:r>
    </w:p>
    <w:bookmarkEnd w:id="703"/>
    <w:bookmarkStart w:name="z1045" w:id="704"/>
    <w:p>
      <w:pPr>
        <w:spacing w:after="0"/>
        <w:ind w:left="0"/>
        <w:jc w:val="both"/>
      </w:pPr>
      <w:r>
        <w:rPr>
          <w:rFonts w:ascii="Times New Roman"/>
          <w:b w:val="false"/>
          <w:i w:val="false"/>
          <w:color w:val="000000"/>
          <w:sz w:val="28"/>
        </w:rPr>
        <w:t xml:space="preserve">
      </w:t>
      </w:r>
    </w:p>
    <w:bookmarkEnd w:id="704"/>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47" w:id="705"/>
    <w:p>
      <w:pPr>
        <w:spacing w:after="0"/>
        <w:ind w:left="0"/>
        <w:jc w:val="left"/>
      </w:pPr>
      <w:r>
        <w:rPr>
          <w:rFonts w:ascii="Times New Roman"/>
          <w:b/>
          <w:i w:val="false"/>
          <w:color w:val="000000"/>
        </w:rPr>
        <w:t xml:space="preserve"> Схема расположения пастбищ на территории села Атамекен Уштобинского сельского округа Бухар-Жырауского района</w:t>
      </w:r>
    </w:p>
    <w:bookmarkEnd w:id="705"/>
    <w:bookmarkStart w:name="z1048" w:id="706"/>
    <w:p>
      <w:pPr>
        <w:spacing w:after="0"/>
        <w:ind w:left="0"/>
        <w:jc w:val="both"/>
      </w:pPr>
      <w:r>
        <w:rPr>
          <w:rFonts w:ascii="Times New Roman"/>
          <w:b w:val="false"/>
          <w:i w:val="false"/>
          <w:color w:val="000000"/>
          <w:sz w:val="28"/>
        </w:rPr>
        <w:t xml:space="preserve">
      </w:t>
      </w:r>
    </w:p>
    <w:bookmarkEnd w:id="70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50" w:id="70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Атамекен Уштобинского сельского округа Бухар-Жырауского района</w:t>
      </w:r>
    </w:p>
    <w:bookmarkEnd w:id="707"/>
    <w:bookmarkStart w:name="z1051" w:id="708"/>
    <w:p>
      <w:pPr>
        <w:spacing w:after="0"/>
        <w:ind w:left="0"/>
        <w:jc w:val="both"/>
      </w:pPr>
      <w:r>
        <w:rPr>
          <w:rFonts w:ascii="Times New Roman"/>
          <w:b w:val="false"/>
          <w:i w:val="false"/>
          <w:color w:val="000000"/>
          <w:sz w:val="28"/>
        </w:rPr>
        <w:t xml:space="preserve">
      </w:t>
      </w:r>
    </w:p>
    <w:bookmarkEnd w:id="70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53" w:id="70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Атамекен Уштобинского сельского округа Бухар-Жырауского района</w:t>
      </w:r>
    </w:p>
    <w:bookmarkEnd w:id="709"/>
    <w:bookmarkStart w:name="z1054" w:id="710"/>
    <w:p>
      <w:pPr>
        <w:spacing w:after="0"/>
        <w:ind w:left="0"/>
        <w:jc w:val="both"/>
      </w:pPr>
      <w:r>
        <w:rPr>
          <w:rFonts w:ascii="Times New Roman"/>
          <w:b w:val="false"/>
          <w:i w:val="false"/>
          <w:color w:val="000000"/>
          <w:sz w:val="28"/>
        </w:rPr>
        <w:t xml:space="preserve">
      </w:t>
      </w:r>
    </w:p>
    <w:bookmarkEnd w:id="710"/>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56" w:id="711"/>
    <w:p>
      <w:pPr>
        <w:spacing w:after="0"/>
        <w:ind w:left="0"/>
        <w:jc w:val="left"/>
      </w:pPr>
      <w:r>
        <w:rPr>
          <w:rFonts w:ascii="Times New Roman"/>
          <w:b/>
          <w:i w:val="false"/>
          <w:color w:val="000000"/>
        </w:rPr>
        <w:t xml:space="preserve"> Схема доступа к водоисточникам села Атамекен Уштобинского сельского округа Бухар-Жырауского района</w:t>
      </w:r>
    </w:p>
    <w:bookmarkEnd w:id="711"/>
    <w:bookmarkStart w:name="z1057" w:id="712"/>
    <w:p>
      <w:pPr>
        <w:spacing w:after="0"/>
        <w:ind w:left="0"/>
        <w:jc w:val="both"/>
      </w:pPr>
      <w:r>
        <w:rPr>
          <w:rFonts w:ascii="Times New Roman"/>
          <w:b w:val="false"/>
          <w:i w:val="false"/>
          <w:color w:val="000000"/>
          <w:sz w:val="28"/>
        </w:rPr>
        <w:t xml:space="preserve">
      </w:t>
      </w:r>
    </w:p>
    <w:bookmarkEnd w:id="712"/>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59" w:id="713"/>
    <w:p>
      <w:pPr>
        <w:spacing w:after="0"/>
        <w:ind w:left="0"/>
        <w:jc w:val="left"/>
      </w:pPr>
      <w:r>
        <w:rPr>
          <w:rFonts w:ascii="Times New Roman"/>
          <w:b/>
          <w:i w:val="false"/>
          <w:color w:val="000000"/>
        </w:rPr>
        <w:t xml:space="preserve"> Схема расположения пастбищ на территории села Сарыарка Уштобинского сельского округа Бухар-Жырауского района</w:t>
      </w:r>
    </w:p>
    <w:bookmarkEnd w:id="713"/>
    <w:bookmarkStart w:name="z1060" w:id="714"/>
    <w:p>
      <w:pPr>
        <w:spacing w:after="0"/>
        <w:ind w:left="0"/>
        <w:jc w:val="both"/>
      </w:pPr>
      <w:r>
        <w:rPr>
          <w:rFonts w:ascii="Times New Roman"/>
          <w:b w:val="false"/>
          <w:i w:val="false"/>
          <w:color w:val="000000"/>
          <w:sz w:val="28"/>
        </w:rPr>
        <w:t xml:space="preserve">
      </w:t>
      </w:r>
    </w:p>
    <w:bookmarkEnd w:id="71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62" w:id="71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Сарыарка Уштобинского сельского округа Бухар-Жырауского района</w:t>
      </w:r>
    </w:p>
    <w:bookmarkEnd w:id="715"/>
    <w:bookmarkStart w:name="z1063" w:id="716"/>
    <w:p>
      <w:pPr>
        <w:spacing w:after="0"/>
        <w:ind w:left="0"/>
        <w:jc w:val="both"/>
      </w:pPr>
      <w:r>
        <w:rPr>
          <w:rFonts w:ascii="Times New Roman"/>
          <w:b w:val="false"/>
          <w:i w:val="false"/>
          <w:color w:val="000000"/>
          <w:sz w:val="28"/>
        </w:rPr>
        <w:t xml:space="preserve">
      </w:t>
      </w:r>
    </w:p>
    <w:bookmarkEnd w:id="71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65" w:id="71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Сарыарка Уштобинского сельского округа Бухар-Жырауского района</w:t>
      </w:r>
    </w:p>
    <w:bookmarkEnd w:id="717"/>
    <w:bookmarkStart w:name="z1066" w:id="718"/>
    <w:p>
      <w:pPr>
        <w:spacing w:after="0"/>
        <w:ind w:left="0"/>
        <w:jc w:val="both"/>
      </w:pPr>
      <w:r>
        <w:rPr>
          <w:rFonts w:ascii="Times New Roman"/>
          <w:b w:val="false"/>
          <w:i w:val="false"/>
          <w:color w:val="000000"/>
          <w:sz w:val="28"/>
        </w:rPr>
        <w:t xml:space="preserve">
      </w:t>
      </w:r>
    </w:p>
    <w:bookmarkEnd w:id="718"/>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68" w:id="719"/>
    <w:p>
      <w:pPr>
        <w:spacing w:after="0"/>
        <w:ind w:left="0"/>
        <w:jc w:val="left"/>
      </w:pPr>
      <w:r>
        <w:rPr>
          <w:rFonts w:ascii="Times New Roman"/>
          <w:b/>
          <w:i w:val="false"/>
          <w:color w:val="000000"/>
        </w:rPr>
        <w:t xml:space="preserve"> Схема доступа к водоисточникам села Сарыарка Уштобинского сельского округа Бухар-Жырауского района</w:t>
      </w:r>
    </w:p>
    <w:bookmarkEnd w:id="719"/>
    <w:bookmarkStart w:name="z1069" w:id="720"/>
    <w:p>
      <w:pPr>
        <w:spacing w:after="0"/>
        <w:ind w:left="0"/>
        <w:jc w:val="both"/>
      </w:pPr>
      <w:r>
        <w:rPr>
          <w:rFonts w:ascii="Times New Roman"/>
          <w:b w:val="false"/>
          <w:i w:val="false"/>
          <w:color w:val="000000"/>
          <w:sz w:val="28"/>
        </w:rPr>
        <w:t xml:space="preserve">
      </w:t>
      </w:r>
    </w:p>
    <w:bookmarkEnd w:id="72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71" w:id="721"/>
    <w:p>
      <w:pPr>
        <w:spacing w:after="0"/>
        <w:ind w:left="0"/>
        <w:jc w:val="left"/>
      </w:pPr>
      <w:r>
        <w:rPr>
          <w:rFonts w:ascii="Times New Roman"/>
          <w:b/>
          <w:i w:val="false"/>
          <w:color w:val="000000"/>
        </w:rPr>
        <w:t xml:space="preserve"> Схема расположения пастбищ на территории села Шешенкара Шешенкаринского сельского округа Бухар-Жырауского района (на двух листах, лист 1)</w:t>
      </w:r>
    </w:p>
    <w:bookmarkEnd w:id="721"/>
    <w:bookmarkStart w:name="z1072" w:id="722"/>
    <w:p>
      <w:pPr>
        <w:spacing w:after="0"/>
        <w:ind w:left="0"/>
        <w:jc w:val="both"/>
      </w:pPr>
      <w:r>
        <w:rPr>
          <w:rFonts w:ascii="Times New Roman"/>
          <w:b w:val="false"/>
          <w:i w:val="false"/>
          <w:color w:val="000000"/>
          <w:sz w:val="28"/>
        </w:rPr>
        <w:t xml:space="preserve">
      </w:t>
      </w:r>
    </w:p>
    <w:bookmarkEnd w:id="72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74" w:id="723"/>
    <w:p>
      <w:pPr>
        <w:spacing w:after="0"/>
        <w:ind w:left="0"/>
        <w:jc w:val="left"/>
      </w:pPr>
      <w:r>
        <w:rPr>
          <w:rFonts w:ascii="Times New Roman"/>
          <w:b/>
          <w:i w:val="false"/>
          <w:color w:val="000000"/>
        </w:rPr>
        <w:t xml:space="preserve"> Схема расположения пастбищ на территории села Шешенкара Шешенкаринского сельского округа Бухар-Жырауского района (на двух листах, лист2)</w:t>
      </w:r>
    </w:p>
    <w:bookmarkEnd w:id="723"/>
    <w:bookmarkStart w:name="z1075" w:id="724"/>
    <w:p>
      <w:pPr>
        <w:spacing w:after="0"/>
        <w:ind w:left="0"/>
        <w:jc w:val="both"/>
      </w:pPr>
      <w:r>
        <w:rPr>
          <w:rFonts w:ascii="Times New Roman"/>
          <w:b w:val="false"/>
          <w:i w:val="false"/>
          <w:color w:val="000000"/>
          <w:sz w:val="28"/>
        </w:rPr>
        <w:t xml:space="preserve">
      </w:t>
      </w:r>
    </w:p>
    <w:bookmarkEnd w:id="72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77" w:id="72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Шешенкара Шешенкаринского сельского округа Бухар-Жырауского района (на двух листах, лист1)</w:t>
      </w:r>
    </w:p>
    <w:bookmarkEnd w:id="725"/>
    <w:bookmarkStart w:name="z1078" w:id="726"/>
    <w:p>
      <w:pPr>
        <w:spacing w:after="0"/>
        <w:ind w:left="0"/>
        <w:jc w:val="both"/>
      </w:pPr>
      <w:r>
        <w:rPr>
          <w:rFonts w:ascii="Times New Roman"/>
          <w:b w:val="false"/>
          <w:i w:val="false"/>
          <w:color w:val="000000"/>
          <w:sz w:val="28"/>
        </w:rPr>
        <w:t xml:space="preserve">
      </w:t>
      </w:r>
    </w:p>
    <w:bookmarkEnd w:id="72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80" w:id="727"/>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Шешенкара Шешенкаринского сельского округа Бухар-Жырауского района (на двух листах, лист 2)</w:t>
      </w:r>
    </w:p>
    <w:bookmarkEnd w:id="727"/>
    <w:bookmarkStart w:name="z1081" w:id="728"/>
    <w:p>
      <w:pPr>
        <w:spacing w:after="0"/>
        <w:ind w:left="0"/>
        <w:jc w:val="both"/>
      </w:pPr>
      <w:r>
        <w:rPr>
          <w:rFonts w:ascii="Times New Roman"/>
          <w:b w:val="false"/>
          <w:i w:val="false"/>
          <w:color w:val="000000"/>
          <w:sz w:val="28"/>
        </w:rPr>
        <w:t xml:space="preserve">
      </w:t>
      </w:r>
    </w:p>
    <w:bookmarkEnd w:id="72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83" w:id="72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Шешенкара Шешенкаринского сельского округа Бухар-Жырауского района (на двух листах, лист1)</w:t>
      </w:r>
    </w:p>
    <w:bookmarkEnd w:id="729"/>
    <w:bookmarkStart w:name="z1084" w:id="730"/>
    <w:p>
      <w:pPr>
        <w:spacing w:after="0"/>
        <w:ind w:left="0"/>
        <w:jc w:val="both"/>
      </w:pPr>
      <w:r>
        <w:rPr>
          <w:rFonts w:ascii="Times New Roman"/>
          <w:b w:val="false"/>
          <w:i w:val="false"/>
          <w:color w:val="000000"/>
          <w:sz w:val="28"/>
        </w:rPr>
        <w:t xml:space="preserve">
      </w:t>
      </w:r>
    </w:p>
    <w:bookmarkEnd w:id="73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86" w:id="731"/>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Шешенкара Шешенкаринского сельского округа Бухар-Жырауского района (на двух листах, лист 2)</w:t>
      </w:r>
    </w:p>
    <w:bookmarkEnd w:id="731"/>
    <w:bookmarkStart w:name="z1087" w:id="732"/>
    <w:p>
      <w:pPr>
        <w:spacing w:after="0"/>
        <w:ind w:left="0"/>
        <w:jc w:val="both"/>
      </w:pPr>
      <w:r>
        <w:rPr>
          <w:rFonts w:ascii="Times New Roman"/>
          <w:b w:val="false"/>
          <w:i w:val="false"/>
          <w:color w:val="000000"/>
          <w:sz w:val="28"/>
        </w:rPr>
        <w:t xml:space="preserve">
      </w:t>
      </w:r>
    </w:p>
    <w:bookmarkEnd w:id="732"/>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89" w:id="733"/>
    <w:p>
      <w:pPr>
        <w:spacing w:after="0"/>
        <w:ind w:left="0"/>
        <w:jc w:val="left"/>
      </w:pPr>
      <w:r>
        <w:rPr>
          <w:rFonts w:ascii="Times New Roman"/>
          <w:b/>
          <w:i w:val="false"/>
          <w:color w:val="000000"/>
        </w:rPr>
        <w:t xml:space="preserve"> Схема доступа к водоисточникам села Шешенкара Шешенкаринского сельского округа Бухар-Жырауского района (на двух листах, лист1)</w:t>
      </w:r>
    </w:p>
    <w:bookmarkEnd w:id="733"/>
    <w:bookmarkStart w:name="z1090" w:id="734"/>
    <w:p>
      <w:pPr>
        <w:spacing w:after="0"/>
        <w:ind w:left="0"/>
        <w:jc w:val="both"/>
      </w:pPr>
      <w:r>
        <w:rPr>
          <w:rFonts w:ascii="Times New Roman"/>
          <w:b w:val="false"/>
          <w:i w:val="false"/>
          <w:color w:val="000000"/>
          <w:sz w:val="28"/>
        </w:rPr>
        <w:t xml:space="preserve">
      </w:t>
      </w:r>
    </w:p>
    <w:bookmarkEnd w:id="734"/>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92" w:id="735"/>
    <w:p>
      <w:pPr>
        <w:spacing w:after="0"/>
        <w:ind w:left="0"/>
        <w:jc w:val="left"/>
      </w:pPr>
      <w:r>
        <w:rPr>
          <w:rFonts w:ascii="Times New Roman"/>
          <w:b/>
          <w:i w:val="false"/>
          <w:color w:val="000000"/>
        </w:rPr>
        <w:t xml:space="preserve"> Схема доступа к водоисточникам села Шешенкара Шешенкаринского сельского округа Бухар-Жырауского района (на двух листах, лист 2)</w:t>
      </w:r>
    </w:p>
    <w:bookmarkEnd w:id="735"/>
    <w:bookmarkStart w:name="z1093" w:id="736"/>
    <w:p>
      <w:pPr>
        <w:spacing w:after="0"/>
        <w:ind w:left="0"/>
        <w:jc w:val="both"/>
      </w:pPr>
      <w:r>
        <w:rPr>
          <w:rFonts w:ascii="Times New Roman"/>
          <w:b w:val="false"/>
          <w:i w:val="false"/>
          <w:color w:val="000000"/>
          <w:sz w:val="28"/>
        </w:rPr>
        <w:t xml:space="preserve">
      </w:t>
      </w:r>
    </w:p>
    <w:bookmarkEnd w:id="736"/>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95" w:id="737"/>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села Шешенкара Шешенкаринского сельского округа Бухар-Жырауского района (чересполосный земельный участок 4084га)</w:t>
      </w:r>
    </w:p>
    <w:bookmarkEnd w:id="737"/>
    <w:bookmarkStart w:name="z1096" w:id="738"/>
    <w:p>
      <w:pPr>
        <w:spacing w:after="0"/>
        <w:ind w:left="0"/>
        <w:jc w:val="both"/>
      </w:pPr>
      <w:r>
        <w:rPr>
          <w:rFonts w:ascii="Times New Roman"/>
          <w:b w:val="false"/>
          <w:i w:val="false"/>
          <w:color w:val="000000"/>
          <w:sz w:val="28"/>
        </w:rPr>
        <w:t xml:space="preserve">
      </w:t>
      </w:r>
    </w:p>
    <w:bookmarkEnd w:id="738"/>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098" w:id="739"/>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Шешенкара Шешенкаринского сельского округа Бухар-Жырауского района (чересполосный земельный участок 4084га)</w:t>
      </w:r>
    </w:p>
    <w:bookmarkEnd w:id="739"/>
    <w:bookmarkStart w:name="z1099" w:id="740"/>
    <w:p>
      <w:pPr>
        <w:spacing w:after="0"/>
        <w:ind w:left="0"/>
        <w:jc w:val="both"/>
      </w:pPr>
      <w:r>
        <w:rPr>
          <w:rFonts w:ascii="Times New Roman"/>
          <w:b w:val="false"/>
          <w:i w:val="false"/>
          <w:color w:val="000000"/>
          <w:sz w:val="28"/>
        </w:rPr>
        <w:t xml:space="preserve">
      </w:t>
      </w:r>
    </w:p>
    <w:bookmarkEnd w:id="740"/>
    <w:p>
      <w:pPr>
        <w:spacing w:after="0"/>
        <w:ind w:left="0"/>
        <w:jc w:val="both"/>
      </w:pPr>
      <w:r>
        <w:drawing>
          <wp:inline distT="0" distB="0" distL="0" distR="0">
            <wp:extent cx="78105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01" w:id="741"/>
    <w:p>
      <w:pPr>
        <w:spacing w:after="0"/>
        <w:ind w:left="0"/>
        <w:jc w:val="left"/>
      </w:pPr>
      <w:r>
        <w:rPr>
          <w:rFonts w:ascii="Times New Roman"/>
          <w:b/>
          <w:i w:val="false"/>
          <w:color w:val="000000"/>
        </w:rPr>
        <w:t xml:space="preserve"> Схема доступа к водоисточникам села Шешенкара Шешенкаринского сельского округа Бухар-Жырауского района (чересполосный земельный участок 4084га)</w:t>
      </w:r>
    </w:p>
    <w:bookmarkEnd w:id="741"/>
    <w:bookmarkStart w:name="z1102" w:id="742"/>
    <w:p>
      <w:pPr>
        <w:spacing w:after="0"/>
        <w:ind w:left="0"/>
        <w:jc w:val="both"/>
      </w:pPr>
      <w:r>
        <w:rPr>
          <w:rFonts w:ascii="Times New Roman"/>
          <w:b w:val="false"/>
          <w:i w:val="false"/>
          <w:color w:val="000000"/>
          <w:sz w:val="28"/>
        </w:rPr>
        <w:t xml:space="preserve">
      </w:t>
      </w:r>
    </w:p>
    <w:bookmarkEnd w:id="742"/>
    <w:p>
      <w:pPr>
        <w:spacing w:after="0"/>
        <w:ind w:left="0"/>
        <w:jc w:val="both"/>
      </w:pPr>
      <w:r>
        <w:drawing>
          <wp:inline distT="0" distB="0" distL="0" distR="0">
            <wp:extent cx="78105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04" w:id="743"/>
    <w:p>
      <w:pPr>
        <w:spacing w:after="0"/>
        <w:ind w:left="0"/>
        <w:jc w:val="left"/>
      </w:pPr>
      <w:r>
        <w:rPr>
          <w:rFonts w:ascii="Times New Roman"/>
          <w:b/>
          <w:i w:val="false"/>
          <w:color w:val="000000"/>
        </w:rPr>
        <w:t xml:space="preserve"> Схема расположения пастбищ на территории станции Ащысу Шешенкаринского сельского округа Бухар-Жырауского района</w:t>
      </w:r>
    </w:p>
    <w:bookmarkEnd w:id="743"/>
    <w:bookmarkStart w:name="z1105" w:id="744"/>
    <w:p>
      <w:pPr>
        <w:spacing w:after="0"/>
        <w:ind w:left="0"/>
        <w:jc w:val="both"/>
      </w:pPr>
      <w:r>
        <w:rPr>
          <w:rFonts w:ascii="Times New Roman"/>
          <w:b w:val="false"/>
          <w:i w:val="false"/>
          <w:color w:val="000000"/>
          <w:sz w:val="28"/>
        </w:rPr>
        <w:t xml:space="preserve">
      </w:t>
      </w:r>
    </w:p>
    <w:bookmarkEnd w:id="74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07" w:id="745"/>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станции Ащысу Шешенкаринского сельского округа Бухар-Жырауского района</w:t>
      </w:r>
    </w:p>
    <w:bookmarkEnd w:id="745"/>
    <w:bookmarkStart w:name="z1108" w:id="746"/>
    <w:p>
      <w:pPr>
        <w:spacing w:after="0"/>
        <w:ind w:left="0"/>
        <w:jc w:val="both"/>
      </w:pPr>
      <w:r>
        <w:rPr>
          <w:rFonts w:ascii="Times New Roman"/>
          <w:b w:val="false"/>
          <w:i w:val="false"/>
          <w:color w:val="000000"/>
          <w:sz w:val="28"/>
        </w:rPr>
        <w:t xml:space="preserve">
      </w:t>
      </w:r>
    </w:p>
    <w:bookmarkEnd w:id="74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10" w:id="747"/>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станции Ащысу Шешенкаринского сельского округа Бухар-Жырауского района</w:t>
      </w:r>
    </w:p>
    <w:bookmarkEnd w:id="747"/>
    <w:bookmarkStart w:name="z1111" w:id="748"/>
    <w:p>
      <w:pPr>
        <w:spacing w:after="0"/>
        <w:ind w:left="0"/>
        <w:jc w:val="both"/>
      </w:pPr>
      <w:r>
        <w:rPr>
          <w:rFonts w:ascii="Times New Roman"/>
          <w:b w:val="false"/>
          <w:i w:val="false"/>
          <w:color w:val="000000"/>
          <w:sz w:val="28"/>
        </w:rPr>
        <w:t xml:space="preserve">
      </w:t>
      </w:r>
    </w:p>
    <w:bookmarkEnd w:id="74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13" w:id="749"/>
    <w:p>
      <w:pPr>
        <w:spacing w:after="0"/>
        <w:ind w:left="0"/>
        <w:jc w:val="left"/>
      </w:pPr>
      <w:r>
        <w:rPr>
          <w:rFonts w:ascii="Times New Roman"/>
          <w:b/>
          <w:i w:val="false"/>
          <w:color w:val="000000"/>
        </w:rPr>
        <w:t xml:space="preserve"> Схема доступа к водоисточникам станции Ащысу Шешенкаринского сельского округа Бухар-Жырауского района</w:t>
      </w:r>
    </w:p>
    <w:bookmarkEnd w:id="749"/>
    <w:bookmarkStart w:name="z1114" w:id="750"/>
    <w:p>
      <w:pPr>
        <w:spacing w:after="0"/>
        <w:ind w:left="0"/>
        <w:jc w:val="both"/>
      </w:pPr>
      <w:r>
        <w:rPr>
          <w:rFonts w:ascii="Times New Roman"/>
          <w:b w:val="false"/>
          <w:i w:val="false"/>
          <w:color w:val="000000"/>
          <w:sz w:val="28"/>
        </w:rPr>
        <w:t xml:space="preserve">
      </w:t>
      </w:r>
    </w:p>
    <w:bookmarkEnd w:id="750"/>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16" w:id="751"/>
    <w:p>
      <w:pPr>
        <w:spacing w:after="0"/>
        <w:ind w:left="0"/>
        <w:jc w:val="left"/>
      </w:pPr>
      <w:r>
        <w:rPr>
          <w:rFonts w:ascii="Times New Roman"/>
          <w:b/>
          <w:i w:val="false"/>
          <w:color w:val="000000"/>
        </w:rPr>
        <w:t xml:space="preserve"> Схема расположения пастбищ на территории села Центральное Центрального сельского округа Бухар-Жырауского района</w:t>
      </w:r>
    </w:p>
    <w:bookmarkEnd w:id="751"/>
    <w:bookmarkStart w:name="z1117" w:id="752"/>
    <w:p>
      <w:pPr>
        <w:spacing w:after="0"/>
        <w:ind w:left="0"/>
        <w:jc w:val="both"/>
      </w:pPr>
      <w:r>
        <w:rPr>
          <w:rFonts w:ascii="Times New Roman"/>
          <w:b w:val="false"/>
          <w:i w:val="false"/>
          <w:color w:val="000000"/>
          <w:sz w:val="28"/>
        </w:rPr>
        <w:t xml:space="preserve">
      </w:t>
      </w:r>
    </w:p>
    <w:bookmarkEnd w:id="75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349</w:t>
            </w:r>
            <w:r>
              <w:br/>
            </w:r>
            <w:r>
              <w:rPr>
                <w:rFonts w:ascii="Times New Roman"/>
                <w:b w:val="false"/>
                <w:i w:val="false"/>
                <w:color w:val="000000"/>
                <w:sz w:val="20"/>
              </w:rPr>
              <w:t xml:space="preserve">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19" w:id="753"/>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Центральное Центрального сельского округа Бухар-Жырауского района</w:t>
      </w:r>
    </w:p>
    <w:bookmarkEnd w:id="753"/>
    <w:bookmarkStart w:name="z1120" w:id="754"/>
    <w:p>
      <w:pPr>
        <w:spacing w:after="0"/>
        <w:ind w:left="0"/>
        <w:jc w:val="both"/>
      </w:pPr>
      <w:r>
        <w:rPr>
          <w:rFonts w:ascii="Times New Roman"/>
          <w:b w:val="false"/>
          <w:i w:val="false"/>
          <w:color w:val="000000"/>
          <w:sz w:val="28"/>
        </w:rPr>
        <w:t xml:space="preserve">
      </w:t>
      </w:r>
    </w:p>
    <w:bookmarkEnd w:id="75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22" w:id="755"/>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Центральное Центрального сельского округа Бухар-Жырауского района</w:t>
      </w:r>
    </w:p>
    <w:bookmarkEnd w:id="755"/>
    <w:bookmarkStart w:name="z1123" w:id="756"/>
    <w:p>
      <w:pPr>
        <w:spacing w:after="0"/>
        <w:ind w:left="0"/>
        <w:jc w:val="both"/>
      </w:pPr>
      <w:r>
        <w:rPr>
          <w:rFonts w:ascii="Times New Roman"/>
          <w:b w:val="false"/>
          <w:i w:val="false"/>
          <w:color w:val="000000"/>
          <w:sz w:val="28"/>
        </w:rPr>
        <w:t xml:space="preserve">
      </w:t>
      </w:r>
    </w:p>
    <w:bookmarkEnd w:id="75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25" w:id="757"/>
    <w:p>
      <w:pPr>
        <w:spacing w:after="0"/>
        <w:ind w:left="0"/>
        <w:jc w:val="left"/>
      </w:pPr>
      <w:r>
        <w:rPr>
          <w:rFonts w:ascii="Times New Roman"/>
          <w:b/>
          <w:i w:val="false"/>
          <w:color w:val="000000"/>
        </w:rPr>
        <w:t xml:space="preserve"> Схема доступа к водоисточникам села Центральное Центрального сельского округа Бухар-Жырауского района</w:t>
      </w:r>
    </w:p>
    <w:bookmarkEnd w:id="757"/>
    <w:bookmarkStart w:name="z1126" w:id="758"/>
    <w:p>
      <w:pPr>
        <w:spacing w:after="0"/>
        <w:ind w:left="0"/>
        <w:jc w:val="both"/>
      </w:pPr>
      <w:r>
        <w:rPr>
          <w:rFonts w:ascii="Times New Roman"/>
          <w:b w:val="false"/>
          <w:i w:val="false"/>
          <w:color w:val="000000"/>
          <w:sz w:val="28"/>
        </w:rPr>
        <w:t xml:space="preserve">
      </w:t>
      </w:r>
    </w:p>
    <w:bookmarkEnd w:id="758"/>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28" w:id="759"/>
    <w:p>
      <w:pPr>
        <w:spacing w:after="0"/>
        <w:ind w:left="0"/>
        <w:jc w:val="left"/>
      </w:pPr>
      <w:r>
        <w:rPr>
          <w:rFonts w:ascii="Times New Roman"/>
          <w:b/>
          <w:i w:val="false"/>
          <w:color w:val="000000"/>
        </w:rPr>
        <w:t xml:space="preserve"> Схема расположения пастбищ на территории села Андренниковка Центрального сельского округа Бухар-Жырауского района</w:t>
      </w:r>
    </w:p>
    <w:bookmarkEnd w:id="759"/>
    <w:bookmarkStart w:name="z1129" w:id="760"/>
    <w:p>
      <w:pPr>
        <w:spacing w:after="0"/>
        <w:ind w:left="0"/>
        <w:jc w:val="both"/>
      </w:pPr>
      <w:r>
        <w:rPr>
          <w:rFonts w:ascii="Times New Roman"/>
          <w:b w:val="false"/>
          <w:i w:val="false"/>
          <w:color w:val="000000"/>
          <w:sz w:val="28"/>
        </w:rPr>
        <w:t xml:space="preserve">
      </w:t>
      </w:r>
    </w:p>
    <w:bookmarkEnd w:id="760"/>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31" w:id="761"/>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села Андренниковка Центрального сельского округа Бухар-Жырауского района</w:t>
      </w:r>
    </w:p>
    <w:bookmarkEnd w:id="761"/>
    <w:bookmarkStart w:name="z1132" w:id="762"/>
    <w:p>
      <w:pPr>
        <w:spacing w:after="0"/>
        <w:ind w:left="0"/>
        <w:jc w:val="both"/>
      </w:pPr>
      <w:r>
        <w:rPr>
          <w:rFonts w:ascii="Times New Roman"/>
          <w:b w:val="false"/>
          <w:i w:val="false"/>
          <w:color w:val="000000"/>
          <w:sz w:val="28"/>
        </w:rPr>
        <w:t xml:space="preserve">
      </w:t>
      </w:r>
    </w:p>
    <w:bookmarkEnd w:id="762"/>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34" w:id="763"/>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села Андренниковка Центрального сельского округа Бухар-Жырауского района</w:t>
      </w:r>
    </w:p>
    <w:bookmarkEnd w:id="763"/>
    <w:bookmarkStart w:name="z1135" w:id="764"/>
    <w:p>
      <w:pPr>
        <w:spacing w:after="0"/>
        <w:ind w:left="0"/>
        <w:jc w:val="both"/>
      </w:pPr>
      <w:r>
        <w:rPr>
          <w:rFonts w:ascii="Times New Roman"/>
          <w:b w:val="false"/>
          <w:i w:val="false"/>
          <w:color w:val="000000"/>
          <w:sz w:val="28"/>
        </w:rPr>
        <w:t xml:space="preserve">
      </w:t>
      </w:r>
    </w:p>
    <w:bookmarkEnd w:id="764"/>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Бухар-Жыраускому району</w:t>
            </w:r>
            <w:r>
              <w:br/>
            </w:r>
            <w:r>
              <w:rPr>
                <w:rFonts w:ascii="Times New Roman"/>
                <w:b w:val="false"/>
                <w:i w:val="false"/>
                <w:color w:val="000000"/>
                <w:sz w:val="20"/>
              </w:rPr>
              <w:t>на 2024-2028 годы</w:t>
            </w:r>
          </w:p>
        </w:tc>
      </w:tr>
    </w:tbl>
    <w:bookmarkStart w:name="z1137" w:id="765"/>
    <w:p>
      <w:pPr>
        <w:spacing w:after="0"/>
        <w:ind w:left="0"/>
        <w:jc w:val="left"/>
      </w:pPr>
      <w:r>
        <w:rPr>
          <w:rFonts w:ascii="Times New Roman"/>
          <w:b/>
          <w:i w:val="false"/>
          <w:color w:val="000000"/>
        </w:rPr>
        <w:t xml:space="preserve"> Схема доступа к водоисточникам села Андренниковка Центрального сельского округа Бухар-Жырауского района</w:t>
      </w:r>
    </w:p>
    <w:bookmarkEnd w:id="765"/>
    <w:bookmarkStart w:name="z1138" w:id="766"/>
    <w:p>
      <w:pPr>
        <w:spacing w:after="0"/>
        <w:ind w:left="0"/>
        <w:jc w:val="both"/>
      </w:pPr>
      <w:r>
        <w:rPr>
          <w:rFonts w:ascii="Times New Roman"/>
          <w:b w:val="false"/>
          <w:i w:val="false"/>
          <w:color w:val="000000"/>
          <w:sz w:val="28"/>
        </w:rPr>
        <w:t xml:space="preserve">
      </w:t>
      </w:r>
    </w:p>
    <w:bookmarkEnd w:id="766"/>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