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b3ac7" w14:textId="81b3a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2025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Бухар-Жырауского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26 декабря 2024 года № 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Бухар-Жырауского районного маслихата Карагандинской области от 27.03.2025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по истечении десяти календарных дней после дня их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Министерстве юстиции Республики Казахстан № 9946),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2025 году меры социальной поддержки в виде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Бухар-Жырауского района.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Бухар-Жырауского районного маслихата Карагандинской области от 27.03.2025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по истечении десяти календарных дней после дня их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