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cee57" w14:textId="f7cee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Актогайского района Карагандинской области от 7 июня 2024 года № 26/01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 акимат Актогайского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публичный сервитут сроком до 10 апреля 2029 года, без изъятия земельного участка у собственников и землепользователей товариществу с ограниченной ответственностью "SARYARQA MINERALS", на земельный участок общей площадью 168,5 гектара для разведки полезных ископаемых,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отношений, архитектуры и градостроительства Актогайского района" принять меры, вытекающие из настоящего постановления.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Актогайского района по курируемым вопросам.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Актогайского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07 июня 2024 года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земельных участков, на которые устанавливается публичный сервитут товариществу с ограниченной ответственностью "SARYARQA MINERALS"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 (собственников)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установления публичного сервитута,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фонд Актогайского района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