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619c" w14:textId="1116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2023 года № 111 "Предоставить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 в 2024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10 октября 2024 года № 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26 декабря 2023 года № 111 "Предоставить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 в 2024 году"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"О предоставлении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 в 2024 году";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Актогайский районный маслихат РЕШИЛ:".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