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1ebb" w14:textId="2911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19 декабря 2024 года № 27/254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Абайский районный маслихат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лиц, занимающих руководящие должности в аппаратах акимов сел, поселков, сельских округов, прибывшим для работы и проживания в сельские населенные пункты Абайского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по экономике, жилищно-коммунальному хозяйству и аграрным вопросам.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