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6054" w14:textId="ddc6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22 декабря 2023 года № 14/136 "O бюджетах города районного значения, сел, поселков, сельских округов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5 июля 2024 года № 22/209.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маслихата от 22 декабря 2023 года № 14/136 "O бюджетах города районного значения, сел, поселков, сельских округов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Абай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1 591 162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341 040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1 243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38 502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1 210 377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1 593 868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2 706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2 706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2 706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Топар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503 861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129 068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1 510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372 813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583 724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79 863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79 863 тысяч тенге: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79 863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Карабас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319 158 тысяч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12 371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306 787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338 603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19 445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19 445 тысяч тенге: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19 445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Южный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78 223 тысяч тенге, в том числе: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11 260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108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66 855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80 869 тысяч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2 646 тысяч тенге;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2 646 тысяч тенге: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2 646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Дубовского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224 426 тысяч тенге, в том числе: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27 292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665 тысяч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871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195 598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228 540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4 114 тысяч тенге;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4 114 тысяч тенге: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4 114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Акбастауского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40 725 тысяч тенге, в том числе: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2 590 тысяч тенге;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тысяч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38 115 тысяч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42 757 тысяч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2 032 тысяч тенге;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2 032 тысяч тенге: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2 032 тысяч тенге."; 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Есенгельдинского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86 553 тысяч тенге, в том числе: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4 586 тысяч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 тысяч тенге;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81 918 тысяч тенге;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88 525 тысяч тенге;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1 972 тысяч тенге;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1 972 тысяч тенге: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1 972 тысяч тенге."; 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Карагандинского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61 715 тысяч тенге, в том числе: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12 860 тысяч тенге;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 тысяч тенге;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888 тысяч тенге;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47 896 тысяч тенге;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66 456 тысяч тенге;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4 741 тысяч тенге;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4 741 тысяч тенге: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4 741 тысяч тенге."; 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Коксунского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135 408 тысяч тенге, в том числе: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13 213 тысяч тенге;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352 тысяч тенге;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121 843 тысяч тенге;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135 730 тысяч тенге;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322 тысяч тенге;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322 тысяч тенге: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Курминского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34 358 тысяч тенге, в том числе: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11 112 тысяч тенге;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172 тысяч тенге;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23 074 тысяч тенге;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61 381 тысяч тенге;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27 023 тысяч тенге;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27 023 тысяч тенге: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27 023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Кулаайгырского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182 702 тысяч тенге, в том числе: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6 231 тысяч тенге;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294 тысяч тенге;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176 177 тенге;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184 332 тысяч тенге;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1 630 тысяч тенге;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1 630 тысяч тенге: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1 630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20, 21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Мичуринского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225 312 тысяч тенге, в том числе: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4 281 тысяч тенге;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322 тысяч тенге;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325 тысяч тенге;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220 384 тысяч тенге;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226 438 тысяч тенге;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1 126 тысяч тенге;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1 126 тысяч тенге: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1 126 тысяч тенге."; 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Самарского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48 099 тысяч тенге, в том числе: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5 004 тысяч тенге;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311 тысяч тенге;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42 784 тысяч тенге;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83 259 тысяч тенге;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35 160 тысяч тенге;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35 160 тысяч тенге: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35 160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села Сарепта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36"/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169 658 тысяч тенге, в том числе:</w:t>
      </w:r>
    </w:p>
    <w:bookmarkEnd w:id="237"/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5 259 тысяч тенге;</w:t>
      </w:r>
    </w:p>
    <w:bookmarkEnd w:id="238"/>
    <w:bookmarkStart w:name="z27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9"/>
    <w:bookmarkStart w:name="z27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0"/>
    <w:bookmarkStart w:name="z27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164 399 тысяч тенге;</w:t>
      </w:r>
    </w:p>
    <w:bookmarkEnd w:id="241"/>
    <w:bookmarkStart w:name="z27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216 209 тысяч тенге;</w:t>
      </w:r>
    </w:p>
    <w:bookmarkEnd w:id="242"/>
    <w:bookmarkStart w:name="z2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43"/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4"/>
    <w:bookmarkStart w:name="z2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46"/>
    <w:bookmarkStart w:name="z2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46 551 тысяч тенге;</w:t>
      </w:r>
    </w:p>
    <w:bookmarkEnd w:id="249"/>
    <w:bookmarkStart w:name="z2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46 551 тысяч тенге:</w:t>
      </w:r>
    </w:p>
    <w:bookmarkEnd w:id="250"/>
    <w:bookmarkStart w:name="z2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1"/>
    <w:bookmarkStart w:name="z2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46 551 тысяч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села Юбилейное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54"/>
    <w:bookmarkStart w:name="z2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162 147 тысяч тенге, в том числе:</w:t>
      </w:r>
    </w:p>
    <w:bookmarkEnd w:id="255"/>
    <w:bookmarkStart w:name="z2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14 755 тысяч тенге;</w:t>
      </w:r>
    </w:p>
    <w:bookmarkEnd w:id="256"/>
    <w:bookmarkStart w:name="z29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57"/>
    <w:bookmarkStart w:name="z29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1 383 тысяч тенге;</w:t>
      </w:r>
    </w:p>
    <w:bookmarkEnd w:id="258"/>
    <w:bookmarkStart w:name="z29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146 009 тысяч тенге;</w:t>
      </w:r>
    </w:p>
    <w:bookmarkEnd w:id="259"/>
    <w:bookmarkStart w:name="z29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178 390 тысяч тенге;</w:t>
      </w:r>
    </w:p>
    <w:bookmarkEnd w:id="260"/>
    <w:bookmarkStart w:name="z29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61"/>
    <w:bookmarkStart w:name="z29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2"/>
    <w:bookmarkStart w:name="z29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3"/>
    <w:bookmarkStart w:name="z29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64"/>
    <w:bookmarkStart w:name="z2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5"/>
    <w:bookmarkStart w:name="z2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66"/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16 243 тысяч тенге;</w:t>
      </w:r>
    </w:p>
    <w:bookmarkEnd w:id="267"/>
    <w:bookmarkStart w:name="z3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16 243 тысяч тенге:</w:t>
      </w:r>
    </w:p>
    <w:bookmarkEnd w:id="268"/>
    <w:bookmarkStart w:name="z3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69"/>
    <w:bookmarkStart w:name="z3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0"/>
    <w:bookmarkStart w:name="z3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16 243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10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2024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1 210 377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13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города Абай из вышестоящего бюджета на 2024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1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2024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19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Топар из вышестоящего бюджета на 2024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22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Карабас на 2024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25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Южный на 2024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деабря 2023 года № 14/136</w:t>
            </w:r>
          </w:p>
        </w:tc>
      </w:tr>
    </w:tbl>
    <w:bookmarkStart w:name="z328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Южный из вышестоящего бюджета на 2024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31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2024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деабря 2023 года № 14/136</w:t>
            </w:r>
          </w:p>
        </w:tc>
      </w:tr>
    </w:tbl>
    <w:bookmarkStart w:name="z334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Дубовского сельского округа из вышестоящего бюджета на 2024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37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2024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4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Акбастауского сельского округа из вышестоящего бюджета на 2024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4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Есенгельдинского сельского округа на 2024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4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Есенгельдинского сельского округа из вышестоящего бюджета на 2024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49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2024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52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Карагандинского сельского округа из вышестоящего бюджета на 2024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56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Коксунского сельского округа на 2024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59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Коксунского сельского округа из вышестоящего бюджета на 2024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62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Курминского сельского округа на 2024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65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Курминского сельского округа из вышестоящего бюджета на 2024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68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Кулаайгырского сельского округа на 2024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71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Кулаайгырского сельского округа из вышестоящего бюджета на 2024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74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2024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77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Мичуринского сельского округа из вышестоящего бюджета на 2024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</w:t>
            </w:r>
          </w:p>
        </w:tc>
      </w:tr>
    </w:tbl>
    <w:bookmarkStart w:name="z380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2024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83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Самарского сельского округа из вышестоящего бюджета на 2024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86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Сарепта на 2024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89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села Сарепта из вышестоящего бюджета на 2024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22/209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92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Юбилейное на 2024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