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8b781" w14:textId="1c8b7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Абайского районного маслихата от 21 декабря 2023 года № 13/124 "О районном бюджете на 2024-2026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Абайского районного маслихата Карагандинской области от 4 июля 2024 года № 21/203.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Абайский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"О районном бюджете на 2024-2026 годы" от 21 декабря 2023 года № 13/124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14 366 134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4 176 782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350 879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101 131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9 737 342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15 427 353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– 4 560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81 224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85 784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– 1 056 659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1 056 659 тысяч тенге, в том числе: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929 172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90 844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218 331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резерв акимата Абайского района на 2024 год в сумме 21 963 тысяч тенге.".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Абайского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21/203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13/124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2024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14 366 134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4 176 782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1 883 971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1 706 245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1 211 636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1 211 636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953 024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787 540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9 737 342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9 604 767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9 604 767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15 427 353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3 137 339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Финансовая деятельность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оценки имущества в целях налогообложения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государственные услуги общего характера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2 805 399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2 523 250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2 399 858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Военные нужды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работы по чрезвычайным ситуациям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общественного порядка и безопасности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1 283 826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1 109 155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1 109 155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отдельным категориям нуждающихся граждан по решениям местных представительных органов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социальной помощи и социального обеспечения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Оплата услуг по зачислению, выплате и доставке пособий и других социальных выплат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6 246 530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1 544 627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1 522 473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4 684 031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2 495 560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2 188 471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1 888 371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1 780 476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спортивных соревнований на районном (города областного значения)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и участие членов сборных команд района (города областного значения) по различным видам спорта на областных спортивных соревнованиях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Информационное пространство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по организации культуры, спорта, туризма и информационного пространства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Автомобильный транспорт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1 302 880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1 302 880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1 302 880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- 1 056 659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1 056 659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долга местного исполнительного органа перед вышестоящим бюджетом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21/203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13/124</w:t>
            </w:r>
          </w:p>
        </w:tc>
      </w:tr>
    </w:tbl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вышестоящих бюджетов на 2024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5 904 084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Текущие целевые трансферты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1 696 895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229 201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90 457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134 307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1 467 694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621 843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705 633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3 278 017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3 278 017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1 730 739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канализационных внутриквартальных сетей г.Абай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жилья коммунального жилищного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347 278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полигона для размещения твердых бытовых отходов в г.Абай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929 172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республиканского бюджета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847 948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жилья коммунального жилищного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280 035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567 913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21/203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13/124</w:t>
            </w:r>
          </w:p>
        </w:tc>
      </w:tr>
    </w:tbl>
    <w:bookmarkStart w:name="z3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бюджетам городов районного значения, сел, поселков, сельских округов на 2024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2 473 657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2 473 557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1 101 870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274 649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209 634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690 936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