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305c1" w14:textId="2b305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некоторых решений акима Абайского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Абайского района Карагандинской области от 27 февраля 2024 года № 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аким Абайского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решения: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Абайского района от 15 января 2024 года №1 "Об объявлении чрезвычайной ситуации природного характера местного масштаба" (зарегистрировано в Реестре государственной регистрации нормативных правовых актов за № 192519);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Абайского района 20 ноября 2023 года № 01 "Об объявлении чрезвычайной ситуации природного характера местного масштаба" (зарегистрировано в Реестре государственной регистрации нормативных правовых актов за № 188573).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Абайского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