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6de0" w14:textId="5796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проведения раздельных сходов местных сообществ поселков Долинка, Новодолинский, Шахан"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октября 2024 года № 368/14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32894), Шахтинский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местных сообществ поселков Долинка, Новодолинский, Шахан.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местных сообществ поселков Долинка, Новодолинский, Шахан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местных сообществ поселков Долинка, Новодолинский, Шахан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 и устанавливают порядок проведения раздельных сходов местного сообщества жителей поселков.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(микрорайоны, улицы, многоквартирные жилые дома).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созывается и организуется проведение раздельного схода местного сообщества в пределах микрорайона, улицы, многоквартирного жилого дома.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микрорайона, улицы, многоквартирного жилого дома.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улице, многоквартирном доме.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или уполномоченным им лицом.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Шахтинским городским маслихатом.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 для регистрации.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