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ed5f" w14:textId="ae4e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Актас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20 декабря 2024 года № 172.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01.01.2025.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Актас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925 938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98 008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1 062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2 398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824 470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968 286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-42 348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42 348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42 348 тенге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Саранского городского маслихата Карагандинской области от 13.11.2025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субвенций, передаваемых из бюджета города Сарани в бюджет поселка предусмотрены, в том числе: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– 359 857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– 391 446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– 391 006 тысяч тенге.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от 20 декабря 2024 года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2025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Саранского городского маслихата Карагандинской области от 13.11.2025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925 938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824 470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824 470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386 130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1"/>
        <w:gridCol w:w="1741"/>
        <w:gridCol w:w="1741"/>
        <w:gridCol w:w="3195"/>
        <w:gridCol w:w="853"/>
        <w:gridCol w:w="3000"/>
        <w:gridCol w:w="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027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-42 348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от 20 декабря 2024 года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6"/>
        <w:gridCol w:w="3714"/>
      </w:tblGrid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от 20 декабря 2024 года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6"/>
        <w:gridCol w:w="3714"/>
      </w:tblGrid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