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b89c" w14:textId="8d9b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21 декабря 2023 года № 85 "О бюджете поселка Актас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29 ноября 2024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21 декабря 2023 года № 85 "О бюджете поселка Актас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618 102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78 340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538 353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659 358 тысяч тенге,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- 41 256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41 256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41 256 тысяч тенге";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160 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85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