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84525" w14:textId="8f845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Саранского городского маслихата от 21 декабря 2023 года № 84 "О городском бюджете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Саранского городского маслихата Карагандинской области от 5 июля 2024 года № 136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Саранский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Саранского городского маслихата "О городском бюджете на 2024-2026 годы" от 21 декабря 2023 года № 84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городской бюджет на 2024 – 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соответственно, в том числе на 2024 год,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12 836 319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5 749 951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55 856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195 548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6 834 964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15 174 403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9 310 тысяч тенге: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50 000 тысяч тенге; 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40 690 тысяч тенге; 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120 000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120 000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- 2 467 394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2 467 394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337 678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33 647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2 163 363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Баймаганбетов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июля 2024 года № 136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Саранского 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2023 года № 84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2024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12 836 319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5 749 951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4 667 061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4 073 120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593 941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206 761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672 206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260 022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155 978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140 611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195 548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161 021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161 021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6 834 964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6 834 959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6 834 959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15 174 403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849 724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366631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57584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57584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309047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274087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140786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341807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252954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99422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88853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64601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953094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789315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789315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175078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73593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8 167 748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1 450 805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327259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25592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101667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и капитальный ремонт фасадов, кровли многоквартирных жилых домов, направленных на придание единого архитектурного облика населенному пункту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1 098 663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527 957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445078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5 151 490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1 096 260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932 774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4 055 230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1 760 013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2 295 217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1 565 453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1 565 453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250757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70277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1 237 464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1 340 541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728 374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131591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596783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596783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166654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163654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129153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249403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83406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86379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69379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хозяйства, земельных отношений и предпринимательства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81363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хозяйства, земельных отношений и предпринимательства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81363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сельского хозяйства, земельных отношений и предпринимательства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81363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146777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146777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69584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60084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77193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1 701 223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1 389 455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1 389 455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751578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637877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311768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311768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311768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447793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348779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344515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мер государственной поддержки субъектов предпринимательства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344515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хозяйства, земельных отношений и предпринимательства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1 214 057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1 214 057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1 214 057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96606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558357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387255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171839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- 2 467 394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2 467 394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кредитование АО "Жилищный строительный сберегательный банк "Отбасы банк" для предоставления предварительных и промежуточных жилищных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июля 2024 года № 136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Саранского 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2023 года № 84</w:t>
            </w:r>
          </w:p>
        </w:tc>
      </w:tr>
    </w:tbl>
    <w:bookmarkStart w:name="z3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выделенные из вышестоящих бюджетов городу Сарани на 2024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5 044 404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245 560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счет республиканского бюджета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178 422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прав и улучшение качества жизни лиц с инвалидностью в Республике Казахстан,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69881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норм обеспечения лиц с инвалидностью обязательными гигиеническими средствами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68433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санаторно-курортное лечение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жилья коммунального жилищного фонда для социально уязвимых слоев населения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областного бюджета,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67138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жилищно-коммунальное хозяйство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67138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4 461 166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378432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Модернизация второго водоподъема в городе Сарань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378432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целевого трансферта из Национального фонда Республики 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2 516 060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резервуара на второй водоподъҰм в городе Сарани, Карагандинской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25625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водопроводных сетей городе Сарани, 3 очередь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повысительной насосной станции в поселке Актас, города Сарани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Подключение домов и объектов соцкультбыта к тепловым сетям подземной прокладки город Сарань, Карагандинская область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690435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областного бюджета,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1 566 674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резервуара на второй водоподъҰм в городе Сарани, Карагандинской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36863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дома, по адресу: город Сарань, микрорайон 3, дом 18 (РТИ)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345862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физкультурно-оздоровительного комплекса на 150 зрительских мест, расположенного в районе дома №16 "Б" по улице Первомайская, поселке Актас, Карагандинской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480511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котельной в городе Сарань (незавершенное строительство)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703438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выпуска государственных ценных бумаг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337678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жилья коммунального жилищного фонда для социально уязвимых слоев населения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337678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