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9f4f9" w14:textId="729f4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9 сессии Саранского городского маслихата от 21 декабря 2023 года № 85 "О бюджете поселка Актас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Саранского городского маслихата Карагандинской области от 28 марта 2024 года № 108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9 сессии Саранского городского маслихата от 21 декабря 2023 года № 85 "О бюджете поселка Актас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Актас на 2024 – 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566 569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62 651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405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502 509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595 825 тысяч тенге,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- 29 256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29 256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29 256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 от 28 марта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 85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Актас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- 29256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