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76c" w14:textId="c94e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посҰлков Гулшат и Саяк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декабря 2024 года № 19/150.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Гулшат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92 811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91 533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бюджета поселка Гулшат на 2025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Саяк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185 238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115 218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5 758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61 390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231 524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- 46 286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46 286 тысяч тенге: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46 286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Балхашского городского маслихата Карагандинской области от 01.10.2025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бюджета поселка Саяк на 2025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Гулшат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2029 года №19/150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2029 года №19/150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2029 года №19/150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Саяк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2029 года №19/150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2029 года №19/150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Балхашского городского маслихата Карагандинской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22/180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