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3f80" w14:textId="3a23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Актау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24 декабря 2024 года № 23/6.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873 750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58 544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815 107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877 628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- 3 878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- 3 878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поселка Актау на 2025 год возврат неиспользованных (недоиспользованных) целевых трансфертов в сумме 4 тысячи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Темиртауского городского маслихата Карагандинской области от 17.02.2025 </w:t>
      </w:r>
      <w:r>
        <w:rPr>
          <w:rFonts w:ascii="Times New Roman"/>
          <w:b w:val="false"/>
          <w:i w:val="false"/>
          <w:color w:val="000000"/>
          <w:sz w:val="28"/>
        </w:rPr>
        <w:t>№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субвенций, передаваемых из городского бюджета в бюджет поселка Актау на 2025 год в сумме 690 000 тысяч тенге.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Предусмотреть в составе бюджета поселка Актау на 2025 год целевые текущие трансферты из городского бюджета в сумме 100 000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Темиртауского городского маслихата Карагандинской области от 10.07.2025 </w:t>
      </w:r>
      <w:r>
        <w:rPr>
          <w:rFonts w:ascii="Times New Roman"/>
          <w:b w:val="false"/>
          <w:i w:val="false"/>
          <w:color w:val="00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составе расходов городского бюджета на 2025 год установление стимулирующих надбавок к должностным окладам работников подведомственных организаций, финансируемых из бюджета города Темиртау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июля 2023 года № 46/01 "Об утверждении порядка и условий установления стимулирующих надбавок к должностным окладам работников организаций, финансируемых из бюджета Карагандинской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Темиртауского городского маслихата Карагандинской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2025г. 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877628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2025г.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535351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535351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535351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577113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556352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556352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556352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600417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107038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159516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2025 год (за исключением работников управленческого и основного персонала получающих доплату за особые условия труда в сфере культуры)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"Культурно-досуговый центр "Актау"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Темиртауского городского маслихата Карагандинской области от 10.07.2025 </w:t>
      </w:r>
      <w:r>
        <w:rPr>
          <w:rFonts w:ascii="Times New Roman"/>
          <w:b w:val="false"/>
          <w:i w:val="false"/>
          <w:color w:val="ff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Темиртауского городского маслихата Карагандинской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2-х билбордов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комплекта музыкального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