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8ea1" w14:textId="c488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Темиртау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24 декабря 2024 года № 23/5.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38 442 147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35 626 038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275 107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462 196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2 078 806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48 854 003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-21 868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21 868 тысяч тенге;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- 2 034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2 034 тысяч тенге;</w:t>
      </w:r>
    </w:p>
    <w:bookmarkEnd w:id="13"/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- 10 387 954 тысяч тенге;</w:t>
      </w:r>
    </w:p>
    <w:bookmarkEnd w:id="14"/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10 387 954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5 773 752 тысяч тенге;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4 614 202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Темиртауского городского маслихата Карагандинской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города на 2025 год возврат неиспользованных (недоиспользованных) целевых трансфертов в сумме 2 138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Темиртауского городского маслихата Карагандинской области от 17.02.2025 </w:t>
      </w:r>
      <w:r>
        <w:rPr>
          <w:rFonts w:ascii="Times New Roman"/>
          <w:b w:val="false"/>
          <w:i w:val="false"/>
          <w:color w:val="000000"/>
          <w:sz w:val="28"/>
        </w:rPr>
        <w:t>№ 25/4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изъятий в областной бюджет на 2025 год установлен в сумме 1 841 662 тысяч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составе поступлений городского бюджета на 2025 год целевые трансферты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составе расходов городского бюджета на 2025 год по программе "Социальная помощь отдельным категориям нуждающихся граждан по решениям местных представительных органов" – 945 112 тысяч тенге,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оказание единовременной социальной помощи ко Дню вывода ограниченного контингента советских войск из Демократической Республики Афганистан – 40 000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лицам с инвалидностью первой, второй, третьей групп, детям с инвалидностью до семи лет, детям с инвалидностью с семи до восемнадцати лет – первой, второй, третьей групп к Международному женскому дню 8 марта – 423 240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единовременной социальной помощи ко Дню защитника Отечества в Республике Казахстан – 23 200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ко Дню Победы в Великой Отечественной войне – 72 300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ко Дню Республики – 160 000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оказание социальной помощи при наступлении трудной жизненной ситуации – 50 140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единовременной социальной помощи многодетным матерям, награжденным подвесками "Алтын алқа", "Күміс алқа" к Международному женскому дню 8 марта – 56 000 тысяч тенге;</w:t>
      </w:r>
    </w:p>
    <w:bookmarkEnd w:id="28"/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оказание единовременной социальной помощи на газификацию жилых домов – 46 516 тысяч тенге;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оказание единовременной выплаты многодетным семьям, имеющим детей, воспитывающихся в дошкольных организациях образования – 49 060 тысяч тенге;</w:t>
      </w:r>
    </w:p>
    <w:bookmarkEnd w:id="30"/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возмещение стоимости путевки за сопровождение лиц с инвалидностью первой группы в санаторий – 6 356 тысяч тенге;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социальная помощь на возмещение затрат санаторно-курортного лечения лицам, относящимся к категории ветеранов Великой Отечественной войны, ветеранов боевых действий на территории других государств, ветеранов, приравненным по льготам к ветеранам Великой Отечественной войны – 3 868 тысяч тенге;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оказание единовременной социальной помощи больным туберкулезом на период амбулаторного лечения к праздничным датам – 3 932 тысяч тенге;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оказание единовременной выплаты детям с инвалидностью для поздравления к государственным праздникам – 10 500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Темиртауского городского маслихата Карагандинской области от 28.08.2025 </w:t>
      </w:r>
      <w:r>
        <w:rPr>
          <w:rFonts w:ascii="Times New Roman"/>
          <w:b w:val="false"/>
          <w:i w:val="false"/>
          <w:color w:val="00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составе расходов городского бюджета объем субвенций в бюджет посҰлка Актау на 2025 год в сумме 690 000 тысяч тенге.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В составе расходов городского бюджета предусмотрены целевые текущие трансферты нижестоящему бюджету поселка Актау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Темиртауского городского маслихата Карагандинской области от 10.07.2025 </w:t>
      </w:r>
      <w:r>
        <w:rPr>
          <w:rFonts w:ascii="Times New Roman"/>
          <w:b w:val="false"/>
          <w:i w:val="false"/>
          <w:color w:val="000000"/>
          <w:sz w:val="28"/>
        </w:rPr>
        <w:t>№ 31/4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в составе расходов городского бюджета на 2025 год установление стимулирующих надбавок к должностным окладам работников подведомственных организаций, финансируемых из бюджета города Темиртау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июля 2023 года № 46/01 "Об утверждении порядка и условий установления стимулирующих надбавок к должностным окладам работников организаций, финансируемых из бюджета Карагандинской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города Темиртау на 2025 год в сумме 66 521 тенге.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Темиртауского городского маслихата Карагандинской области от 04.12.2025 </w:t>
      </w:r>
      <w:r>
        <w:rPr>
          <w:rFonts w:ascii="Times New Roman"/>
          <w:b w:val="false"/>
          <w:i w:val="false"/>
          <w:color w:val="000000"/>
          <w:sz w:val="28"/>
        </w:rPr>
        <w:t>№ 37/4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4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2025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Темиртауского городского маслихата Карагандинской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38442147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35626038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20858641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2932012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17926629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9945472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9945472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4058607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2499168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683910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875529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420070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219503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178931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343248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275107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61702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194783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462196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398967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163193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2078806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бюджетов городов районного значения, сел, поселков, сельских округов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2078802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2078802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-10387954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2026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41953937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41520361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24737472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6601155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18136317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11823369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11823369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4169298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2624125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684163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861010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429812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222743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360410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360410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167786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55128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103965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103965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265790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196252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137752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Темиртау на 2027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45045932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44592591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26535929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6931213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19604716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12887472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12887472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4343791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2755330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684415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904046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446968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230760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192841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378431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378431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174496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107621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107621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278845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205830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144640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61190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кредиты, выделенные из вышестоящих бюджетов городу Темиртау на 2025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Темиртауского городского маслихата Карагандинской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выпуска государственных ценных бумаг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7852554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1342222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736580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5773752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2078802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1342222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736580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663002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552222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110780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157591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157591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лубрицированными катеторами одноразового использования лиц с инвалидностью с диагнозом Spina bifida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гигеническими средствами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142412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142412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12055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79048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79048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санаторно-курортным лечением ветеранов и приравненных к ним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категории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305206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305206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64885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64885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природоохранных мероприятий (на ликвидацию несанкционированных свалок по улицам Аманжолова, Подгорная)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1415800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625800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по улице Ушинского и проспекту Мира, от проспекта Строителей до ТК18 (проспект Мира-проспект Металлургов). Карагандинская область, город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по проспекту Строителей от проспекта Республики до насосной станции по улице Ушинского в городе Темиртау,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города Темиртау, Правый берег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400000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сетей канализации квартала АБВ и 9А микрорайона города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225800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225800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5773752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5773752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тепловых сетей ТМ-3 по улице Мичурина ВК "Мука-Сахар" (улица Караганды) до ТП-34 в городе Темиртау,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4398643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4398643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тепловых сетей ТМ-2А по улице Амангельды, от дома №7 6-го микрорайона до ТК-4А по улице Темиртауская в городе Темиртау,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958075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958075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многоэтажному жилому дому в Карагандинской области, г. Темиртау, 9 микрорайон, 99 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266900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многоэтажному жилому дому в Карагандинской области, г. Темиртау, 9 микрорайон, 101 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112600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многоэтажному жилому дому в Карагандинской области, г. Темиртау, 9 микрорайон, 103 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37534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выделенных из бюджета города на установление стимулирующих надбавок к должностным окладам работников подведомственных организаций на 2025 год (за исключением работников управленческого и основного персонала получающих доплату за особые условия труда в сфере культуры)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Темиртауского городского маслихата Карагандинской области от 28.08.2025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администраторам городских бюджетных программ,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"Городской парк культуры и отдыха"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КГКП "Темиртауский Дворец культуры"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"Спортивный клуб "Тау"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"Центральная библиотечная система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развития языков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"Языковой ресурсный центр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изучения и анализа проблем межконфессиональных отношений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"Молодежный ресурсный центр города Темиртау"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</w:t>
            </w:r>
          </w:p>
        </w:tc>
      </w:tr>
    </w:tbl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2025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Темиртауского городского маслихата Карагандинской области от 10.07.2025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31/4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01.01.2025); в редакции решения Темиртауского городского маслихата Карагандинской области от 04.12.2025 </w:t>
      </w:r>
      <w:r>
        <w:rPr>
          <w:rFonts w:ascii="Times New Roman"/>
          <w:b w:val="false"/>
          <w:i w:val="false"/>
          <w:color w:val="ff0000"/>
          <w:sz w:val="28"/>
        </w:rPr>
        <w:t>№ 37/4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125107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водопровода улиц Абая, Первомайская, Лумумбы, Ауэзова, Шевченко, Менделеева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всего,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2-х билбордов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работы, в том числе на: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комплекта музыкального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