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58e12" w14:textId="8058e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Темиртауского городского маслихата от 26 декабря 2023 года № 12/4 "О бюджете города Темиртау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Темиртауского городского маслихата Карагандинской области от 17 октября 2024 года № 21/4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Темиртауский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Темиртауского городского маслихата "О бюджете города Темиртау на 2024-2026 годы" от 26 декабря 2023 года № 12/4 (зарегистрировано в Реестре государственной регистрации нормативных правовых актов за № 190851)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города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38 917 458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35 651 174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130 311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340 801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2 795 172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40 365 744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428 132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450 000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21 868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- 1 876 418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1 876 418 тысяч тенге.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460 470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1 415 948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Предусмотреть в составе расходов городского бюджета на 2024 год по программе "Социальная помощь отдельным категориям нуждающихся граждан по решениям местных представительных органов" – 915 058 тысяч тенге, в том числе: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оказание единовременной социальной помощи ко Дню Победы в Великой Отечественной войне – 49 520 тысяч тенге;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оказание единовременной социальной помощи ко Дню празднования Наурыз мейрамы – 423 240 тысяч тенге;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оказание социальной помощи при наступлении трудной жизненной ситуации – 38 182 тысяч тенге;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оказание единовременной социальной помощи многодетным матерям награжденным "Алтын алқа", "Күміс алқа" в честь празднования 8 марта – 54 000 тысяч тенге;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оказание единовременной социальной помощи по газификации жилых домов – 43 676 тысяч тенге;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 оказание единовременной социальной помощи ко Дню Конституции Республики Казахстан – 63 380 тысяч тенге;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 оказание единовременной социальной помощи ко Дню Республики Казахстан – 150 000 тысяч тенге;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 оказание единовременной социальной помощи ко Дню вывода войск с Афганистана – 44 000 тысяч тенге;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на оказание социальной помощи в виде единовременной денежной выплаты многодетным семьям, имеющим детей, воспитывающихся в дошкольных организациях образования – 49 060 тысяч тенге.".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А.Ломакин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Темиртауского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октября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№21/4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Темиртауского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12/4</w:t>
            </w:r>
          </w:p>
        </w:tc>
      </w:tr>
    </w:tbl>
    <w:bookmarkStart w:name="z41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Темиртау на 2024 год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38917458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35651174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21189501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5781583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15407918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9925717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9925717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3790976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2346589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683635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760752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384744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21620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195887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167237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360236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360236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130311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40714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38695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Вознаграждения по кредитам, выданным из государственного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доходы от государственной собственности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1984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2360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2360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86843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86843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340801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107443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107443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233358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174054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59304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2795172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бюджетов городов районного значения, сел, поселков, сельских округов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2795168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2795168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(тысяч тенге)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40365744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3127784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697921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45886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45404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652035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454893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161893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35249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1163365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9086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9086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1154279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56654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5014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1092223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1266498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55582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сельского хозяйства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54672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910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1075461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570715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504746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135455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116093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19362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131627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59112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59112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59112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72515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72515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71319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1196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199191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199191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199191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199191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3110613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77758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77758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77758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2574773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2521031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915058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3576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127905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216198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1257594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53742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отдельных категорий граждан в виде льготного, бесплатного проезда на городском общественном транспорте (кроме такси) по решению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53742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458082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458082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85355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2272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116830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135252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114043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2830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жилищных сертификатов как социальная помощь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13603813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Жилищное хозяйство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4337699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2048306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677859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622429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57276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и капитальный ремонт фасадов, кровли многоквартирных жилых домов, направленных на придание единого архитектурного облика населенному пункту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45449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645293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2225981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2225981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63112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50022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13090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хозяйство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6837668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4192038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675907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2822645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285811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41591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366084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2645630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39337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2606293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2428446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2428446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551410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366655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3611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1506770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4337977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2371675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2294881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2294881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76794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76794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477344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477344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410467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31242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35635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501266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41305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41305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459961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307737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152224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987692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680843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146246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460104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1020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73473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306849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97955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201994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6900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3717406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1122646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1017428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1017428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105218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105218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2594760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2594760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2594760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165829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126504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126504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126504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39325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39325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приютов, пунктов временного содержания для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39325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862597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862597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768871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101120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667751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93726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61427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31895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7837270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5976290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5976290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1609145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4367145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сфере транспорта и коммуникаций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1860980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1860980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115565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1745415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359731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359731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359731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32042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327689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172524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172524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172524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172524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2739382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2739382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2739382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1018348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1296448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424582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428132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450000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450000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Жилищное хозяйство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450000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450000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кредитование АО "Жилищный строительный сберегательный банк "Отбасы банк" для предоставления предварительных и промежуточных жилищных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450000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-1876418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1876418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460470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1415948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Темиртауского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октября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№21/4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Темиртауского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12/4</w:t>
            </w:r>
          </w:p>
        </w:tc>
      </w:tr>
    </w:tbl>
    <w:bookmarkStart w:name="z44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трансферты, выделенные из вышестоящих бюджетов городу Темиртау на 2024 год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Сумма всего (тысяч тенге)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 том числе по источникам: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из Национального фонда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из Республиканского бюджета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выпуска государственных ценных бумаг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городу Темиртау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3255638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1148369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492783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1154016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460470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целевые трансферты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3255638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1148369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492783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1154016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460470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целевые трансферты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1257269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492783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304016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460470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прав и улучшение качества жизни лиц с инвалидностью в Республике Казахстан, всего, в том числе: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135252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135252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лубрицированными катеторами одноразового использования лиц с инвалидностью с диагнозом Spina bifida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2894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2894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норм обеспечения лиц с инвалидностью обязательными гигеническими средствами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132358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132358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престарелым и лицам с инвалидностью медико-социальных услуг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17182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17182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социального проекта по обслуживанию детей с инвалидностью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13288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13288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категории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3080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3080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медицинских работников центров оказания специальных социальных услуг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4186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4186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медицинским работникам государственных организаций физической культуры и спорта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1215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1215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жилищно-коммунальное хозяйство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21000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21000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жилья коммунального жилищного фонда для социально уязвимых слоев населения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349050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349050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на приобретение жилья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460470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460470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объектов спорта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52546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52546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природоохранных мероприятий (на ликвидацию несанкционированных свалок по улицам Аманжолова, Подгорная)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200000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200000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1998369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1148369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850000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газораспределительных сетей города Темиртау от АГРС - "Темиртау" МГ "САРЫ-АРКА"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1148369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1148369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сетей канализации города Темиртау,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550000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550000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сетей канализации квартала АБВ и 9А микрорайона города Темиртау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300000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300000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Темиртауского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октября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№21/4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Темиртауского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12/4</w:t>
            </w:r>
          </w:p>
        </w:tc>
      </w:tr>
    </w:tbl>
    <w:bookmarkStart w:name="z47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трансферты, выделенные из бюджета города Темиртау, бюджету поселка Актау на 2024 год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546895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539995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35249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35249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35249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здания полиции поселка Актау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35249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504746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504746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бюджетам, 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504746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пунктов, в том числе на: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32874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разработку проектной сметной документации на капитальный ремонт водопровода улиц Абая, Первомайская, Лумумбы, Ауэзова, Шевченко с экспертизой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6647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возмещение убытков ТОО "Окжетпес-Т" по холодному водоснабжению и водоотведению за 2023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26227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улиц, в том числе на: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109545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 уличного освещения 250 опор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81425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 воздушной линии электропередачи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28120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 всего, в том числе на: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25056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спортивной площадки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21467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установку 5-ти остановочных павильонов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3589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всего, в том числе на: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337271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средний ремонт дороги улицы Новая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277864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средний ремонт автодорог по улицам Маяковского, Мичурина, Лермонтова, дорога от трассы Мурза до кладбища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59407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уровне, в том числе на: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подарочных сертификатов для детей из семей социально-уязвимых слоев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к празднованию Нового года для культурно-досугового центра поселка Актау (приобретение Ұлки и Ұлочных игрушек)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