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060f" w14:textId="4cf0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26 декабря 2023 года № 12/5 "О бюджете поселка Актау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17 мая 2024 года № 15/5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поселка Актау на 2024-2026 годы" от 26 декабря 2023 года № 12/5 (зарегистрировано в Реестре государственной регистрации нормативных правовых актов за № 191176),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Актау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993 375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27 193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1 605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964 577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993 921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546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2024 года № 15/5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№12/5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Актау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коммунальным имуществом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