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0c3" w14:textId="d8b3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11 марта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письма государственного учреждения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 от 07 марта 2024 года № 471,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акима города Темиртау: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21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в городе Темиртау".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