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c4416" w14:textId="44c44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дополнительное образование детей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6 февраля 2024 года № 07/03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подпуктом 8-4)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2) статьи 6 Закона Республики Казахстан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27 августа 2022 года № 381 "Об утверждении Правил размещения государственного образовательного заказа на дошкольное воспитание и обучение, среднее образование, дополнительное образование детей и на подготовку кадров с техническим и профессиональным, послесредним образованием с учетом потребностей рынка труда"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дополнительное образование детей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6 " февраля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07/03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дополнительное образование детей на 2024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и наименования кружков дополнительного образования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2024 год (количество обучающихся и (или) воспитанников)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расхода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 обучающегося и (или) воспитанника 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 ребенка с особыми образовательными потребностями 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робототехника, физика и робототехника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3Д моделирование, компьютерная графика, конструирование, программирование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 для детей с ООП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 конструирование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Туристско-краеведческое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гиды-экскурсоводы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экологический туризм, краеведение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скалалазывание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Художественное – эстетическое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 терапия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гончарное дело, керамика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роспись по дереву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вышивка, вязание крючком, спицами,шитье, макраме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 – педагогическое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интеллектуальных игр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дебатное движение, ораторское искусство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языковые курсы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Эколого - биологическое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экожурналистика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иппотерапия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математические курсы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202 214 664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