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69e6" w14:textId="fa26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12 декабря 2024 года №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615876132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160102992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11998635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32051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443742454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609509610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31872492 тысячи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42754927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10882435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2949099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2949099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-28455069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28455069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40554927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9345265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-2754593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20.11.2025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2025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2025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50 процентов, города Темиртау – 53 процента, города Сарани – 73 процента, Бухар-Жырауского района – 97 процентов, Абайского, Актогайского, Каркаралинского, Нуринского, Осакаровского, Шетского районов, городов Балхаш, Приозерск, Шахтинск – по 98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Балхаш, Караганды, Темиртау – по 50 процентов, города Шахтинск – 52 процента, Нуринского района – 69 процентов, Осакаровского, Шетского районов, города Сарань – по 80 процентов, Актогайского, Бухар-Жырауского районов – по 86 процентов, Абайского, Каркаралинского районов, города Приозерск – по 90 процентов;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24 процента, города Шахтинск – 25 процентов, Каркаралинского района – 42 процента, города Темиртау – 44 процента, города Караганды – 46 процентов, города Балхаш – 52 процента, Бухар-Жырауского района – 56 процентов, Абайского района – 74 процента, города Приозерск – 75 процентов, города Сарань – 76 процента, Нуринского, Осакаровского районов – по 80 процентов, Шетского района – 85 процента;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Карагандинского областного маслихата от 20.11.2025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2025 год объемы бюджетных изъятий из бюджетов районов (городов областного значения), в сумме 16578501 тысяча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- 14346641 тысяча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1841662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Шетского района – 390198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2025 год объемы субвенций, передаваемых из областного бюджета в бюджеты районов (городов областного значения), в сумме 28758998 тысяч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4963094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937010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1886967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2811986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2499265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2047225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4453808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2006637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2109554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5043452 тысячи тенге.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2025 год предусмотрены целевые трансферты и бюджетные кредиты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бюджетам районов (городов областного значения) определяется на основании постановления акимата Карагандинской области.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Карагандинской области на 2025 год в сумме 675 435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Карагандинского областного маслихата от 11.09.2025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программ, не подлежащих секвестру в процессе исполнения областного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процессе исполнения бюджетов районов (городов областного значения) на 2025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областного маслихата от 20.11.2025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615876132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160102992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80889513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27613383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53276130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50419919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50419919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28793560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28584875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443742454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30514358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30514358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413228096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413228096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609 509 610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7 241 537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4 442 459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3 232 663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3 150 178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27 672 868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300 503 067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39 869 077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39 712 610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32 262 498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210 762 955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182 353 682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13 700 617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87 748 252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13 910 690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31 377 376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17 768 971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17 768 971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1 444 611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2 581 821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2 298 502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26 356 640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7 953 601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3 051 151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13 928 920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13 928 920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12 522 660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28 902 541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16 082 462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12 019 375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6 933 440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3 746 916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2 867 777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9 521 872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9 515 059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9 386 381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46 331 803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46 331 803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4 141 724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30 979 133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32 089 783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11 390 392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10 278 640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8 268 183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9 625 791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2 470 849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5 535 031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3 214 804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40 940 395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27 265 465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2 580 347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23 525 914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2 133 626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6 997 599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2 788 047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2 788 047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2 788 047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2 863 061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3 350 273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3 198 844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1 600 229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7 297 019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7 297 019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7 180 206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2 730 779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43 069 658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2 843 979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9 071 271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24 535 568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24 535 568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8 959 654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14 166 361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8 131 606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3 297 790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2 498 778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28 758 998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31 872 492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42 754 927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27 573 893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27 573 893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12 814 718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12 814 718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10867946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684"/>
        <w:gridCol w:w="4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2949099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-28455069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234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Карагандинского областного маслихата от 13.03.2025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535892052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150826448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84260764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29088165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55172599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42376333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42376333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24189351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23898717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3025915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381836710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17406905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17406905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364429805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364429805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533 846 055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3 375 967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1 915 574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278 729 111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38 628 421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36 673 599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33 301 690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195 821 561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177 081 499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5 561 415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85 812 817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70 040 190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14 890 042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25 755 176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25 755 176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16 147 828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16 147 828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7 958 021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15 387 181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26 183 441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15 403 556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11 696 735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6 739 041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1 891 170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3 706 821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10 131 048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9 966 801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5 454 485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30 263 743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2 884 272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1 780 621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3 335 760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3 335 760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3 335 760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27 779 915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9 829 292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4 354 979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2 889 098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2 031 530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42 956 968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2 490 776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30 196 948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30 196 948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30 196 948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30 196 948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-12 154 744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13854744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13854744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13854744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3866"/>
        <w:gridCol w:w="4092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13850741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-13850741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234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Карагандинского областного маслихата от 13.03.2025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564909513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160755592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89986857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30432864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59553993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45469916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45469916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25298819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3225376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400928545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18277250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18277250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382651295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382651295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563 063 512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2 428 597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2 036 719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2 358 112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23 566 410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278 522 206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36 676 195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33 303 849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194 295 294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177 137 272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5 568 521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70 040 190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15 224 766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27 742 674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26 473 756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26 473 756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16 382 742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16 382 742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7 958 021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17 637 888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5 587 595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2 587 595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1 986 827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7 832 915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7 832 915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26 509 304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15 700 680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11 902 317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6 882 539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3 798 363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2 751 011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9 946 316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9 858 894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2 727 566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30 989 039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7 925 510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1 828 491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33 524 823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29 556 237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10 320 757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2 817 105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25 848 039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74 262 970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3 650 289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3 650 289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70 612 681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70 612 681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68 212 681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2 477 099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-6 751 812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3866"/>
        <w:gridCol w:w="4092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8197813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-8197813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областного маслихата от 20.11.2025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4"/>
        <w:gridCol w:w="5706"/>
      </w:tblGrid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80 133 125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22 542 728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43 609 363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22 542 728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3 593 136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жилищ коммунального жилищного фонда для социально уязвимых слоев населения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10 461 452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3 534 534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5 238 607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5 415 006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3 093 400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1 318 366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484 499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1 566 552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деятельности центров трудовой мобильности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457 118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средств (изделий) и атрибутов для проведения идентификации сельскохозяйственных животных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488 569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районов (городов областного значения)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43 609 363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3 403 813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2 388 877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воздушного транспорта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13 487 133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1 582 768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в рамках пилотного Национального проекта "Комфортная школа"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26 718 417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2 146 314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1 585 638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пунктах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12 389 688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1 238 161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Карагандинского областного маслихата от 20.11.2025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0"/>
        <w:gridCol w:w="5140"/>
      </w:tblGrid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92 519 622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30 380 904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34 583 791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27 554 927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30 380 904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10 264 653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10 264 653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14 166 361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5 794 647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3 767 302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3 810 585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34 583 791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2 730 779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473 074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1 582 768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30 979 133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5 408 333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5 957 972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210 072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8 349 064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1 238 161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полигона твердых бытовых отходов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антенно-мачтовых сооружений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27 554 927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13 759 175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417 034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12 814 718</w:t>
            </w:r>
          </w:p>
        </w:tc>
      </w:tr>
      <w:tr>
        <w:trPr>
          <w:trHeight w:val="30" w:hRule="atLeast"/>
        </w:trPr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№234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2153"/>
        <w:gridCol w:w="2153"/>
        <w:gridCol w:w="64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№234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2025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