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9594" w14:textId="a5d9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августа 2024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новой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2014 года № 933 "О ведомствах центральных исполнительных органов Республики Казахстан" и постановлением Правительства Республики Казахстан от 19 сентября 2014 года № 994 "Вопросы Министерства энергетики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Положение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городам Астане, Алматы и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 (далее – Положение), утвержденном указанным приказом: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район Нұра, проспект Кабанбай батыра, 19, блок А";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функции, права и обязанности Комитета";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13 вносится изменение на казахском языке, текст на русском языке не меняется;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3-9), 3-10), 3-11), 3-12), 3-13), 3-14), 3-15), 3-16) и 3-17)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"3-9) разрабатывает формы обязательной ведомственной отчетности, полугодовые списки проведения профилактического контроля с посещением субъекта (объекта) контроля и надзора и графики проведения проверок;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3-10) разрабатывает правила проведения энергетической экспертизы;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3-11) разрабатывает правила взрывобезопастности топливоподачи для приготовления и сжигания пылевидного топлива;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3-12)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3-13) разрабатывает нормативные значения показателей надежности электроснабжения, а также порядок их определения;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3-14) разрабатывает требования к экспертным организациям для осуществления энергетической экспертизы;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3-15)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3-16) направляет в уполномоченный орган, осуществляющий руководство в сооотвествующих сферах естественных монополий,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3-17)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технических регламентов в области использования атомной энергии в рамках установленной компетенции;";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осуществляет контроль специфических товаров в области использования атомной энергии;";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 и 30-2)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участвует в пределах компетенции, в реализации государственной политики в сфере контроля специфических товаров;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согласовывает выдачу лицензии уполномоченного государственного органа, осуществляющего государственное регулирование в области контроля специфических товаров,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товаров, и технологий двойного применения (назначения), работ, услуг, связанных с их производством;";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осуществляет качественную и своевременную подготовку проектов актов и ответов на поручения Президента Республики Казахстан, Государственного секретаря, руководства Администрации Президента Республики Казахстан и Аппарата Правительства Республики Казахстан, а также исполнение контрольных поручений вышестоящих органов по курируемым вопросам;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осуществляет взаимодействие с Администрацией Президента Республики Казахстан и Аппаратом Правительства Республики Казахстан согласно функциям, указанным в Указе Президента Республики Казахстан от 27 апреля 2010 года № 976;";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 и полномочия руководителя Комитета при организации его деятельности";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новой редакции: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 представления Руководителю аппарата Министерства о назначении на должности и освобождении от должностей, а также о привлечении к дисциплинарной ответственности заместителей Председателя Комитета и руководителей территориальных органов Комитета;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назначает на должности и освобождает от должностей: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органов Комитета по согласованию с Руководителем аппарата Министерства;";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 7-1) изложить в новой редакции: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вносит представления Руководителю аппарата Министерства о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 и руководителей территориальных органов Комитета;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решает вопросы привлечения к дисциплинарной ответственности: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Комитета";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Комитета";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Комитета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Нур-Султан, Алматы, Шымкент, утвержденном указанным приказом: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городам Астане, Алматы и Шымкенту.";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Территориальным органом Комитета атомного и энергетического надзора и контроля Министерства энергетики Республики Казахстан является 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области, городам Астане, Алматы и Шымкенту (далее - Департамент), который является государственным учреждением, осуществляющим контрольные и реализационные функции в области электроэнергетики.".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 государственном языке – "Қазақстан Республикасы Энергетика министрлігінің Атомдық және энергетикалық қадағалау мен бақылау комитетінің тиісті облыс, Астана, Алматы және Шымкент қалалары бойынша аумақтық департаменті" мемлекеттік мекемесі;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области, городам Астане, Алматы и Шымкенту.";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функции, права и обязанности Департамента";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 и 28) следующего содержания: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направляет в Комитет заключение о целесообразности или нецелесообразности принятия мероприятий инвестиционной программы субъекта естественной монополии не позднее двадцати рабочих дней со дня поступления;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направляет в Комитет свое заключение о целесообразности или нецелесообразности принятия исполнения мероприятий утвержденной инвестиционной программы не позднее тридцати календарных дней со дня поступления отчета об исполнении утвержденной инвестиционной программы субъекта естественной монополии.";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 и полномочия руководителя Департамента при организации его деятельности";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Департамента";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Департамента".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(далее – Комитет) в установленном законодательством Республики Казахстан порядке обеспечить: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подачу заявления по форме, установленной Министерством юстиции Республики Казахстан, в месячный срок со дня принятия решения о внесении изменений и дополнений в Положение;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Комитета после его официального опубликования;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мер,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для внесения изменений и дополнений в положения территориальных департаментов Комитета.</w:t>
      </w:r>
    </w:p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 281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Комитета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Территориальный департамент Комитета атомного и энергетического надзора и контроля Министерства энергетики Республики Казахстан по области Абай;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департамент Комитета атомного и энергетического надзора и контроля Министерства энергетики Республики Казахстан по Акмолинской области;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Территориальный департамент Комитета атомного и энергетического надзора и контроля Министерства энергетики Республики Казахстан по Актюбинской области;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департамент Комитета атомного и энергетического надзора и контроля Министерства энергетики Республики Казахстан по городу Алматы;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департамент Комитета атомного и энергетического надзора и контроля Министерства энергетики Республики Казахстан по Алматинской области;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департамент Комитета атомного и энергетического надзора и контроля Министерства энергетики Республики Казахстан по городу Астане;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департамент Комитета атомного и энергетического надзора и контроля Министерства энергетики Республики Казахстан по Атырауской области;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департамент Комитета атомного и энергетического надзора и контроля Министерства энергетики Республики Казахстан по Западно-Казахстанской области;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департамент Комитета атомного и энергетического надзора и контроля Министерства энергетики Республики Казахстан по Жамбылской области;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департамент Комитета атомного и энергетического надзора и контроля Министерства энергетики Республики Казахстан по области Жетісу;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департамент Комитета атомного и энергетического надзора и контроля Министерства энергетики Республики Казахстан по Костанайской области;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Территориальный департамент Комитета атомного и энергетического надзора и контроля Министерства энергетики Республики Казахстан по Кызылординской области;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Территориальный департамент Комитета атомного и энергетического надзора и контроля Министерства энергетики Республики Казахстан по Мангистауской области;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департамент Комитета атомного и энергетического надзора и контроля Министерства энергетики Республики Казахстан по Павлодарской области;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департамент Комитета атомного и энергетического надзора и контроля Министерства энергетики Республики Казахстан по Северо-Казахстанской области;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Территориальный департамент Комитета атомного и энергетического надзора и контроля Министерства энергетики Республики Казахстан по области Ұлытау;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Территориальный департамент Комитета атомного и энергетического надзора и контроля Министерства энергетики Республики Казахстан по Восточно-Казахстанской области;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Территориальный департамент Комитета атомного и энергетического надзора и контроля Министерства энергетики Республики Казахстан по городу Шымкенту.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