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d231" w14:textId="f3bd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2024 –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июля 2024 года № 336-НҚ.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под № 13418),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и приказом исполняющего обязанности Министра просвещения Республики Казахстан от 5 июля 2024 года № 171 "Об утверждении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с учетом потребностей рынка труда на 2024 – 2025, 2025 – 2026, 2026 – 2027 учебные годы",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2024-2025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на 2024-2025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технического и профессионального образования для размещения государственного образовательного заказа по специальностям на 2024-2025 учебный год на подготовку кадров с техническим и профессиональным, послесредним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в организациях образования в области культуры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в организациях образования в области культуры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2024-2025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 336-НҚ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2024-2025 учебный год по группам образовательных программ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информации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497-НҚ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правоотношения, возникшие с 20.08.2024).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 в области культуры на 2024-2025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Медиаискусство и цифровые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 336-НҚ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послевузовским образованием для размещения государственного образовательного заказа на подготовку кадров с послевузовским образованием на 2024-2025 учебный год по группам образовательных программ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информации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497-НҚ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правоотношения, возникшие с 20.08.2024).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 в области культуры на 2024-2025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высшего и (или)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336-НҚ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 образования для размещения государственного образовательного заказа по специальностям на 2024-2025 учебный год на подготовку кадров с техническим и профессиональным, послесредним образованием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2024-2025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культуры и информации РК от 12.08.2024 </w:t>
      </w:r>
      <w:r>
        <w:rPr>
          <w:rFonts w:ascii="Times New Roman"/>
          <w:b w:val="false"/>
          <w:i w:val="false"/>
          <w:color w:val="ff0000"/>
          <w:sz w:val="28"/>
        </w:rPr>
        <w:t>№ 357-НҚ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республиканского государственного учреждения "Казахский национальный университет искусств"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"Концертмейстер,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4S02120103 "Дизайнер интерьера"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4S02130101 "Художник"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хора"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ансамбля танца"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театра кукол"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исполнительство"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"Алматинский колледж декоративно-прикладного искусства имени Орала Тансыкбаева"</w:t>
            </w:r>
          </w:p>
          <w:bookmarkEnd w:id="7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"Театрально-декорационное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"Художник"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организациям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