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e601" w14:textId="8f3e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культуры и информации Республики Казахстан от 27 сентября 2023 года № 386-НҚ "Об утверждении Положения республиканского государственного учреждения "Комитет архивов, документации и книжного дела Министерства культуры и информации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30 июля 2024 года № 332-НҚ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27 сентября 2023 года № 386-НҚ "Об утверждении Положения республиканского государственного учреждения "Комитет архивов, документации и книжного дела Министерства культуры и информации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архивов, документации и книжного дела Министерства культуры и информации Республики Казахстан,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главой, порядковый номер 6,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Перечень республиканских государственных учреждений, находящихся в ведении Комитета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Перечень республиканских юридических лиц, в отношении которых уполномоченным органом по руководству соответствующей отраслью (сферой) государственного управления определяется Комитет архивов, документации и книжного дела Министерства культуры и информации Республик Казахстан: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"Центральный государственный архив";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"Центральный государственный архив кино-фотодокументов и звукозаписи";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"Центральный государственный архив научно-технической документации";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"Национальный центр рукописей и редких книг";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"Национальный архив Республики Казахстан";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"Национальная государственная книжная палата Республики Казахстан";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"Центр геральдических исследований";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"Национальная библиотека Республики Казахстан";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"Республиканская библиотека для незрячих и слабовидящих граждан";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"Национальная академическая библиотека Республики Казахстан в городе Астана".".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утверждения настоящего приказа направление его на казахском и русском языках в электронной форме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