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c81d" w14:textId="e9bc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июня 2024 года № 317/НҚ.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связи",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области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317/НҚ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услуги - в редакции приказа Министра цифрового развития, инноваций и аэрокосмической промышленности РК от 11.04.2025 </w:t>
      </w:r>
      <w:r>
        <w:rPr>
          <w:rFonts w:ascii="Times New Roman"/>
          <w:b w:val="false"/>
          <w:i w:val="false"/>
          <w:color w:val="ff0000"/>
          <w:sz w:val="28"/>
        </w:rPr>
        <w:t>№ 148/НҚ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услугу, без учета НДС,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связи, включая качество приема населением теле-, радиоканалов, а также мониторинг радиочастотного спектра, радиоэлектронных средств и (или) высокочастотных устройств: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мониторингу радиочастотного спектра,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1 036 122 454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приема населением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56 028 861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ресурсов радиочастот и орбитальных позиций: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сопровождение мероприятий по международной координации орбитальных 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спутниковая 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4 768 774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сопровождение мероприятий по международной координации ресурсов радиочастот (наземных радиослужб)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радиосвязи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21 466 038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электромагнитной совместимости радиоэлектронных средств: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сектор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радиопередающие устройства, предназначенные для передачи телевизионного вещания;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эфирно-кабельного телевидения;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звукового (радио)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(земные) станции спутниковой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системы беспроводного радиодоступа (WLL)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ультракоротковолновой радиосвязи и системы беспроводного радиодоступа УКВ-диапазона;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стационарные приемо-передающие радиоэлектронные средства, предназначенные для транкинговой системы радиосвязи;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(базовые) приемо-передающие станции, предназначенные для радиотелеметрии;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стационарные радиоэлектронные средства, предназначенные для длинноволнового, средневолнового, коротковолнового диапазона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радиочастота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формирования, функционирования, сопровождения и развития базы данных идентификационных кодов абонентских устройств сотовой связи и централизованной базы данных абонентских номеров, предоставление доступа к ним: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базы данных идентификационных кодов абонентских устройств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7 067 704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4 499 192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междугородной и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 и интернет-ресурса, содержащего информацию о наличии сетей связи и результатах контроля качества связи в населенных пунктах Республики Казахстан (цифровая карта телекоммуникаций):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64 140 163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интернет-ресурса, содержащего информацию о наличии сетей связи и результатах контроля качества связи в населенных пунктах Республики Казахстан (цифровая карта телекоммуникаций)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89 494 614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частотно-территориального плана сетей телерадиовещания, а также подбор и сопровождение радиочастот для сетей телерадиовещания: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частотно-территориального плана сетей телерадиовещания, а также подбор и сопровождение радиочастот для сетей телерадиовещания.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присвоение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111 192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*цена на услугу подлежит повторной экспертизе по истечении одного календарного года с момента реализации услуги по образуемым фактическим затратам.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