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1294d" w14:textId="10129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цифрового развития, инноваций и аэрокосмической промышленности Республики Казахстан от 31 января 2020 года № 39/НҚ "Об утверждении реестра государственных услуг"</w:t>
      </w:r>
    </w:p>
    <w:p>
      <w:pPr>
        <w:spacing w:after="0"/>
        <w:ind w:left="0"/>
        <w:jc w:val="both"/>
      </w:pPr>
      <w:r>
        <w:rPr>
          <w:rFonts w:ascii="Times New Roman"/>
          <w:b w:val="false"/>
          <w:i w:val="false"/>
          <w:color w:val="000000"/>
          <w:sz w:val="28"/>
        </w:rPr>
        <w:t>Приказ Министра цифрового развития, инноваций и аэрокосмической промышленности Республики Казахстан от 19 марта 2024 года № 171/НҚ</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цифрового развития, инноваций и аэрокосмической промышленности Республики Казахстан от 31 января 2020 года № 39/НҚ "Об утверждении реестра государственных услуг" (зарегистрирован в Реестре государственной регистрации нормативных правовых актов за № 19982)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Реестр</w:t>
      </w:r>
      <w:r>
        <w:rPr>
          <w:rFonts w:ascii="Times New Roman"/>
          <w:b w:val="false"/>
          <w:i w:val="false"/>
          <w:color w:val="000000"/>
          <w:sz w:val="28"/>
        </w:rPr>
        <w:t xml:space="preserve"> государственных услуг, утвержденный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государственных услуг Министерства цифрового развития, инноваций и аэрокосмической промышленности Республики Казахстан обеспечить:</w:t>
      </w:r>
    </w:p>
    <w:bookmarkEnd w:id="2"/>
    <w:bookmarkStart w:name="z8" w:id="3"/>
    <w:p>
      <w:pPr>
        <w:spacing w:after="0"/>
        <w:ind w:left="0"/>
        <w:jc w:val="both"/>
      </w:pPr>
      <w:r>
        <w:rPr>
          <w:rFonts w:ascii="Times New Roman"/>
          <w:b w:val="false"/>
          <w:i w:val="false"/>
          <w:color w:val="000000"/>
          <w:sz w:val="28"/>
        </w:rPr>
        <w:t>
      1) размещение настоящего приказа на интернет-ресурсе Министерства цифрового развития, инноваций и аэрокосмической промышленности Республики Казахстан;</w:t>
      </w:r>
    </w:p>
    <w:bookmarkEnd w:id="3"/>
    <w:bookmarkStart w:name="z9" w:id="4"/>
    <w:p>
      <w:pPr>
        <w:spacing w:after="0"/>
        <w:ind w:left="0"/>
        <w:jc w:val="both"/>
      </w:pPr>
      <w:r>
        <w:rPr>
          <w:rFonts w:ascii="Times New Roman"/>
          <w:b w:val="false"/>
          <w:i w:val="false"/>
          <w:color w:val="000000"/>
          <w:sz w:val="28"/>
        </w:rPr>
        <w:t>
      2) в течение пяти рабочих дней после подписания настоящего приказа направить его копии в электронном виде на казахском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цифрового развития, инноваций и аэрокосмической промышленности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пункта 356 приложения к настоящему приказу, который вводится в действие с 1 января 2025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цифрового развития,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инноваций и аэрокосмической промышленности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делам государственной службы</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национальной</w:t>
      </w:r>
    </w:p>
    <w:p>
      <w:pPr>
        <w:spacing w:after="0"/>
        <w:ind w:left="0"/>
        <w:jc w:val="both"/>
      </w:pPr>
      <w:r>
        <w:rPr>
          <w:rFonts w:ascii="Times New Roman"/>
          <w:b w:val="false"/>
          <w:i w:val="false"/>
          <w:color w:val="000000"/>
          <w:sz w:val="28"/>
        </w:rPr>
        <w:t>экономики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31 января 2020 года № 39/НҚ</w:t>
            </w:r>
          </w:p>
        </w:tc>
      </w:tr>
    </w:tbl>
    <w:bookmarkStart w:name="z17" w:id="9"/>
    <w:p>
      <w:pPr>
        <w:spacing w:after="0"/>
        <w:ind w:left="0"/>
        <w:jc w:val="left"/>
      </w:pPr>
      <w:r>
        <w:rPr>
          <w:rFonts w:ascii="Times New Roman"/>
          <w:b/>
          <w:i w:val="false"/>
          <w:color w:val="000000"/>
        </w:rPr>
        <w:t xml:space="preserve"> Реестр государственных услуг</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государственной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подвида государственной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центрального государственного органа, разрабатывающего подзаконный нормативный правовой акт, определяющий порядок оказания государственной услуги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подзаконного нормативного правового акта, определяющего порядок оказания государственной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Документирование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 Получение документов/справок, удостоверяющих личность и статус</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паспортов, удостоверений личности гражданам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0"/>
          <w:p>
            <w:pPr>
              <w:spacing w:after="20"/>
              <w:ind w:left="20"/>
              <w:jc w:val="both"/>
            </w:pPr>
            <w:r>
              <w:rPr>
                <w:rFonts w:ascii="Times New Roman"/>
                <w:b w:val="false"/>
                <w:i w:val="false"/>
                <w:color w:val="000000"/>
                <w:sz w:val="20"/>
              </w:rPr>
              <w:t>
Оформление документов впервые:</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 паспорта гражданина РК детям, не достигшим 16-летнего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 лицам, достигшим 16-летнего возраста;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основании имеющегося удостоверения личности или паспорта;</w:t>
            </w:r>
          </w:p>
          <w:p>
            <w:pPr>
              <w:spacing w:after="20"/>
              <w:ind w:left="20"/>
              <w:jc w:val="both"/>
            </w:pPr>
            <w:r>
              <w:rPr>
                <w:rFonts w:ascii="Times New Roman"/>
                <w:b w:val="false"/>
                <w:i w:val="false"/>
                <w:color w:val="000000"/>
                <w:sz w:val="20"/>
              </w:rPr>
              <w:t>
</w:t>
            </w:r>
            <w:r>
              <w:rPr>
                <w:rFonts w:ascii="Times New Roman"/>
                <w:b w:val="false"/>
                <w:i w:val="false"/>
                <w:color w:val="000000"/>
                <w:sz w:val="20"/>
              </w:rPr>
              <w:t>- на основании паспорта СССР образца 1974 года или его утрате;</w:t>
            </w:r>
          </w:p>
          <w:p>
            <w:pPr>
              <w:spacing w:after="20"/>
              <w:ind w:left="20"/>
              <w:jc w:val="both"/>
            </w:pPr>
            <w:r>
              <w:rPr>
                <w:rFonts w:ascii="Times New Roman"/>
                <w:b w:val="false"/>
                <w:i w:val="false"/>
                <w:color w:val="000000"/>
                <w:sz w:val="20"/>
              </w:rPr>
              <w:t>
- при принятии гражданства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1"/>
          <w:p>
            <w:pPr>
              <w:spacing w:after="20"/>
              <w:ind w:left="20"/>
              <w:jc w:val="both"/>
            </w:pPr>
            <w:r>
              <w:rPr>
                <w:rFonts w:ascii="Times New Roman"/>
                <w:b w:val="false"/>
                <w:i w:val="false"/>
                <w:color w:val="000000"/>
                <w:sz w:val="20"/>
              </w:rPr>
              <w:t>
Обмен документов, удостоверяющих личность:</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в связи с истечением срока действия;</w:t>
            </w:r>
          </w:p>
          <w:p>
            <w:pPr>
              <w:spacing w:after="20"/>
              <w:ind w:left="20"/>
              <w:jc w:val="both"/>
            </w:pPr>
            <w:r>
              <w:rPr>
                <w:rFonts w:ascii="Times New Roman"/>
                <w:b w:val="false"/>
                <w:i w:val="false"/>
                <w:color w:val="000000"/>
                <w:sz w:val="20"/>
              </w:rPr>
              <w:t>
</w:t>
            </w:r>
            <w:r>
              <w:rPr>
                <w:rFonts w:ascii="Times New Roman"/>
                <w:b w:val="false"/>
                <w:i w:val="false"/>
                <w:color w:val="000000"/>
                <w:sz w:val="20"/>
              </w:rPr>
              <w:t>- утратой;</w:t>
            </w:r>
          </w:p>
          <w:p>
            <w:pPr>
              <w:spacing w:after="20"/>
              <w:ind w:left="20"/>
              <w:jc w:val="both"/>
            </w:pPr>
            <w:r>
              <w:rPr>
                <w:rFonts w:ascii="Times New Roman"/>
                <w:b w:val="false"/>
                <w:i w:val="false"/>
                <w:color w:val="000000"/>
                <w:sz w:val="20"/>
              </w:rPr>
              <w:t>
</w:t>
            </w:r>
            <w:r>
              <w:rPr>
                <w:rFonts w:ascii="Times New Roman"/>
                <w:b w:val="false"/>
                <w:i w:val="false"/>
                <w:color w:val="000000"/>
                <w:sz w:val="20"/>
              </w:rPr>
              <w:t>- непригодностью к использованию;</w:t>
            </w:r>
          </w:p>
          <w:p>
            <w:pPr>
              <w:spacing w:after="20"/>
              <w:ind w:left="20"/>
              <w:jc w:val="both"/>
            </w:pPr>
            <w:r>
              <w:rPr>
                <w:rFonts w:ascii="Times New Roman"/>
                <w:b w:val="false"/>
                <w:i w:val="false"/>
                <w:color w:val="000000"/>
                <w:sz w:val="20"/>
              </w:rPr>
              <w:t>
</w:t>
            </w:r>
            <w:r>
              <w:rPr>
                <w:rFonts w:ascii="Times New Roman"/>
                <w:b w:val="false"/>
                <w:i w:val="false"/>
                <w:color w:val="000000"/>
                <w:sz w:val="20"/>
              </w:rPr>
              <w:t>- по желанию владельца, в связи с видоизменением документов, согласно новой технологии их изготовления;</w:t>
            </w:r>
          </w:p>
          <w:p>
            <w:pPr>
              <w:spacing w:after="20"/>
              <w:ind w:left="20"/>
              <w:jc w:val="both"/>
            </w:pPr>
            <w:r>
              <w:rPr>
                <w:rFonts w:ascii="Times New Roman"/>
                <w:b w:val="false"/>
                <w:i w:val="false"/>
                <w:color w:val="000000"/>
                <w:sz w:val="20"/>
              </w:rPr>
              <w:t>
- в связи с возвращением из-за границы на постоянное жительство в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в случае изменения установочных данных гражданина (фамилии, имени, отчества; даты, места рождения; национальности или желанием не указывать свою национальность); неточности записи в выпущенных документах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воинской службе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 Зарегистрирован в Министерстве юстиции Республики Казахстан 10 марта 2017 года № 14881.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военнообязанным военных билетов или их дубликатов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освобожденным из мест лишения свободы и проходивших воинскую службу либо службу в правоохранительных, специальных государственных органах и выслужившим установленный срок воинской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воинского учета военнообязанных и призывников" приказ Министра обороны Республики Казахстан от 24 января 2017 года № 28. Зарегистрирован в Реестре государственной регистрации нормативных правовых актов № 14881.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прибывшим из других государств и получившим гражданство Республики Казахстан, из числа ранее проходивших воинскую (альтернативную) службу либо службу в правоохранительных и специальных государственных органах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обмене военного билета старого образца на новый гражданами, проходившими воинскую службу либо службу в правоохранительных, специальных государственных органах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утрате либо порче военного билета гражданами, проходившими воинскую службу либо службу в правоохранительных, специальных государственных органах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фамилии, имени, отчества гражданами, проходившими воинскую службу либо службу в правоохранительных, специальных государственных органах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восстановленным в воинском звании и проходившим воинскую службу либо службу в правоохранительных и специальных государственных органах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уволенным с воинской службы либо службы в правоохранительных, специальных государственных органах и выслужившим установленный срок воинской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Зачисление в кандидаты для поступления в военные учебные заведения МО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в военные учебные заведения МО РК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диплома об окончании военного учебного заведения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ветеранам Великой Отечественной войны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удостоверений ветеранам Великой Отечественной войны"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9 июля 2019 года № 526. Зарегистрирован в Министерстве юстиции Республики Казахстан 11 июля 2019 года № 19008.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наличии либо отсутствии судимости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w:t>
            </w:r>
            <w:r>
              <w:rPr>
                <w:rFonts w:ascii="Times New Roman"/>
                <w:b w:val="false"/>
                <w:i w:val="false"/>
                <w:color w:val="000000"/>
                <w:sz w:val="20"/>
              </w:rPr>
              <w:t>приказ</w:t>
            </w:r>
            <w:r>
              <w:rPr>
                <w:rFonts w:ascii="Times New Roman"/>
                <w:b w:val="false"/>
                <w:i w:val="false"/>
                <w:color w:val="000000"/>
                <w:sz w:val="20"/>
              </w:rPr>
              <w:t xml:space="preserve"> Генерального Прокурора Республики Казахстан от 18 мая 2020 года № 64. Зарегистрирован в Реестре государственной регистрации нормативных правовых актов № 20674.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сведений о совершении лицом коррупционного преступления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приказ Генерального Прокурора Республики Казахстан от 18 мая 2020 года № 64. Зарегистрирован в Реестре государственной регистрации нормативных правовых актов № 20674.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препровождение их на изготовление паспортов гражданам Республики Казахстан, находящимся за границей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документов и препровождение их на изготовление паспортов гражданам Республики Казахстан, находящимся за границей, и внесение в их паспорта необходимых записей"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мая 2020 года № 11-1-4/149. Зарегистрирован в Реестре государственной регистрации нормативных правовых актов № 20627.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сведений, подтверждающих регистрацию по постоянному месту жительства в населенном пункте приграничной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граждан по военно-техническим и другим военным специальностям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набора призывников, военнообязанных, их направления и обучения на безвозмездной и возмездной основах, организации учебно-воспитательного процесса, а также сроков обучения по военно-техническим и иным специальностям в специализированных организациях Министерства обороны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17 июля 2017 года № 357. Зарегистрирован в Реестре государственной регистрации нормативных правовых актов № 15517.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Подключение абонентского номера к учетной записи веб-портала "электронного правительства"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и подключения абонентского номера абонента, предоставленного оператором сотовой связи, к учетной записи веб-портала "электронного правительства" для получения государственных и иных услуг в электронной форме посредством абонентского устройства сотовой связи" </w:t>
            </w:r>
            <w:r>
              <w:rPr>
                <w:rFonts w:ascii="Times New Roman"/>
                <w:b w:val="false"/>
                <w:i w:val="false"/>
                <w:color w:val="000000"/>
                <w:sz w:val="20"/>
              </w:rPr>
              <w:t>приказ</w:t>
            </w:r>
            <w:r>
              <w:rPr>
                <w:rFonts w:ascii="Times New Roman"/>
                <w:b w:val="false"/>
                <w:i w:val="false"/>
                <w:color w:val="000000"/>
                <w:sz w:val="20"/>
              </w:rPr>
              <w:t xml:space="preserve"> и.о. Министра по инвестициям и развитию Республики Казахстан от 25 января 2016 года № 58. Зарегистрирован в Министерстве юстиции Республики Казахстан 24 февраля 2016 года № 13195.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 Получение документов, обеспечивающих права, не связанные с предпринимательской деятельностью</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водительских удостоверений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водительских удостоверений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 декабря 2014 года № 862. Зарегистрирован в Реестре государственной регистрации нормативных правовых актов № 10056.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водительских удостоверений впервые и после лишения права на управление транспортными средствами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и механизмами, а также специальными машинами повышенной проходимости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удостоверения тракториста-машиниста категорий "А", "В", "Г", "Б" и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экзаменов и выдачи удостоверений на право управления тракторами и изготовленными на их базе самоходными шасси и механизмами, самоходными сельскохозяйственными, мелиоративными и дорожно-строительными машинами, а также специальными машинами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4-3/270. Зарегистрирован в Реестре государственной регистрации нормативных правовых актов № 11711.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удостоверения тракториста-машиниста с записью "управление снегоходами, квадроциклами разрешено":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удостоверения тракториста-машиниста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удостоверения тракториста-машиниста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аттестации судоводителей на право управления маломерным судном" приказ исполняющего обязанности Министра по инвестициям и развитию Республики Казахстан от 17 апреля 2015 года № 457. Зарегистрирован в Реестре государственной регистрации нормативных правовых актов № 11528.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на право управления самоходным маломерным судном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 в случае истечения срока действия ранее выданного удостоверения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на право управления самоходным маломерным судном в связи с изменением района плавания и (или) типа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Дипломирование лиц командного состава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Профессиональный диплом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Положения о квалификационных комиссиях,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27 марта 2015 года № 355. Зарегистрирован в Реестре государственной регистрации нормативных правовых актов № 11234.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профессионального диплома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личности моряка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личности моряка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3 апреля 2020 года № 181. Зарегистрирован в Реестре государственной регистрации нормативных правовых актов № 20309.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мореходной книжки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образца мореходной книжки, Правил ее оформления и выдачи"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156. Зарегистрирован в Реестре государственной регистрации нормативных правовых актов № 10661.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Регистрация Физических лиц и граждан</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 Регистрация/смена статуса, места жительства, Ф. И. О. и других данных физических лиц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по месту жительства граждан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документирования и регистрации населения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267. Зарегистрирован в Министерстве юстиции Республики Казахстан 30 марта 2020 года № 20192.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регистрация по месту временного пребывания (проживания) граждан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документирования и регистрации населения Республики Казахстан Приказ Министра внутренних дел Республики Казахстан от 30 марта 2020 года № 267. Зарегистрирован в Министерстве юстиции Республики Казахстан 30 марта 2020 года № 20192.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Постоянная регистрация по месту жительства иностранцев и лиц без гражданства, постоянно проживающих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документирования и регистрации населения Республики Казахстан Приказ Министра внутренних дел Республики Казахстан от 30 марта 2020 года № 267. Зарегистрирован в Министерстве юстиции Республики Казахстан 30 марта 2020 года № 20192.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регистрация по месту жительства иностранцев и лиц без гражданства, постоянно проживающих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документирования и регистрации населения Республики Казахстан Приказ Министра внутренних дел Республики Казахстан от 30 марта 2020 года № 267. Зарегистрирован в Министерстве юстиции Республики Казахстан 30 марта 2020 года № 20192.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регистрация по месту жительства иностранцев и лиц без гражданства, получивших статус беженца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документирования и регистрации населения Республики Казахстан Приказ Министра внутренних дел Республики Казахстан от 30 марта 2020 года № 267. Зарегистрирован в Министерстве юстиции Республики Казахстан 30 марта 2020 года № 20192.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по месту жительства населения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выбывших на постоянное место жительства за пределы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документирования и регистрации населения Республики Казахстан" приказ Министра внутренних дел Республики Казахстан от 30 марта 2020 года № 267. Зарегистрирован в Реестре государственной регистрации нормативных правовых актов № 20192.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признанных судом утратившими право пользования жилым помещением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регистрации по заявлению собственника жилища, здания или помещения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смерти, в том числе внесение изменений, дополнений и исправлений в записи актов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смерти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запись акта о смерти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заявления заинтересованных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приказ Министра юстиции Республики Казахстан от 25 февраля 2015 года № 112. Зарегистрирован в Министерстве юстиции Республики Казахстан 21 апреля 2015 года № 10764.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записей актов гражданского состояния, на основании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повторных свидетельств или справок о регистрации актов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рождении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приказ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заключении брака (супружества)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расторжении брака (супружества)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смерти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рождении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расторжении брака (супружества)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заключении брака (супружества)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брачной правоспособности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смерти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уведомления о регистрации смерти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регистрации и перерегистрации лиц, осуществляющих миссионерскую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учет лица, занимающегося частной практикой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выезд за пределы Республики Казахстан на постоянное место жительства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"Оформление документов на выезд за пределы Республики Казахстан на постоянное место жительства"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259. Зарегистрирован в Реестре государственной регистрации нормативных правовых актов № 20207.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или продление статуса кандаса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статуса в общем порядке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или продления статуса кандаса"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22 июля 2013 года № 329-Ө-М. Зарегистрирован в Реестре государственной регистрации нормативных правовых актов № 8624.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статуса на основании согласия местного исполнительного органа на присвоение статуса кандаса через загранучреждения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статуса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воинский учет военнообязанных и призывников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мужского пола, в том числе освобожденных из мест лишения свободы, ранее не состоявших на воинском учете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воинского учета военнообязанных и призывников"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24 января 2017 года № 28. Зарегистрирован в Реестре государственной регистрации нормативных правовых актов № 14881.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уволенных с воинской службы, службы в правоохранительных и специальных государственных органах, а также отчисленных и (или) расторгнувших контракт курсантов, слушателей военных и специальных (военных) учебных заведений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женщин, окончивших организации образования с получением военно-учетной специальности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граждан, освобожденных из мест лишения свободы, ранее состоявших на воинском учете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лиц, получивших гражданство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записей актов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заявления заинтересованных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записей актов гражданского состояния, на основании решения суда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отсрочки от призыва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занятым уходом за членами семьи, нуждающимися в посторонней помощи и не находящимися на полном государственном обеспечении, при отсутствии близких родственников или других лиц, проживающих на территории Республики Казахстан вместе с ними или отдельно, обязанных по закону содержать указанных членов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отсрочки от призыва" и Правил оказания государственной услуги "Освобождение граждан от призыва на воинскую службу"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 605 от 5 ноября 2020 года. Зарегистрирован в Реестре государственной регистрации нормативных правовых актов № 21613.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имеющим на своем иждивении ребенка (детей), воспитываемого без матери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имеющим на своем иждивении лиц, у которых они находились на воспитании и содержании не менее двух лет в связи со смертью своих родителей или лишением их родительских прав, или осуждением судом к лишению свободы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состоящим в браке и имеющие одного и более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получающим образование, на период обучения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Гражданам, по состоянию здоровья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Педагогам, осуществляющим профессиональную деятельность в дошкольных организациях образования, организациях среднего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организациях образования для детей-сирот и детей, оставшихся без попечения родителей, организациях дополнительного образования для детей, а также в методических кабинетах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Врачам, имеющим соответствующее образование, постоянно работающим по специальности в сельской местности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Депутатам Парламента Республики Казахстан или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в отношении которых ведется дознание, предварительное следствие или уголовные дела рассматриваются судами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Членам летных экипажей гражданских воздушных судов, инженерам, механикам и техникам гражданской авиации, имеющим соответствующее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Членам экипажей судов, имеющим соответствующее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Лицам, проходящим первоначальную профессиональную подготовку в организациях образования правоохранительных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00201017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Освобождение граждан от призыва на воинскую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Признанные негодными к воинской службе по состоянию здоровья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"Предоставление отсрочки от призыва" и Правил оказания государственной услуги "Освобождение граждан от призыва на воинскую службу" приказ Министра обороны Республики Казахстан № 605 от 5 ноября 2020 года. Зарегистрирован в Реестре государственной регистрации нормативных правовых актов № 21613.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призванные на законных основаниях на срочную воинскую службу, по достижении двадцати семи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у которых один из родственников (отец, мать, брат или сестра) погиб, умер или стал лицом с инвалидностью первой или второй группы при исполнении служебных обязанностей в период прохождения воинской службы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Прошедшие воинскую (альтернативную) службу в другом государстве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Проходившие службу в специальных государственных органах Республики Казахстан, за исключением случаев, предусмотренных пунктом 9 статьи 51 Закона Республики Казахстан "О специальных государственных органах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 ученую степень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Священнослужители зарегистрированных религиозных объединений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 Пребывание за рубежом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смерти за рубежом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w:t>
            </w:r>
            <w:r>
              <w:rPr>
                <w:rFonts w:ascii="Times New Roman"/>
                <w:b w:val="false"/>
                <w:i w:val="false"/>
                <w:color w:val="000000"/>
                <w:sz w:val="20"/>
              </w:rPr>
              <w:t>№ 20857</w:t>
            </w:r>
            <w:r>
              <w:rPr>
                <w:rFonts w:ascii="Times New Roman"/>
                <w:b w:val="false"/>
                <w:i w:val="false"/>
                <w:color w:val="000000"/>
                <w:sz w:val="20"/>
              </w:rPr>
              <w:t>.</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направление документов граждан Республики Казахстан, выехавших за пределы Республики Казахстан по временным делам и изъявивших желание остаться там на постоянное место жительство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и направления документов граждан Республики Казахстан, выехавших за пределы Республики Казахстан по временным делам и изъявивших желание остаться там на постоянное место жительства"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4 января 2018 года № 11-1-4/1. Зарегистрирован в Реестре государственной регистрации нормативных правовых актов № 16354.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рождения ребенка за рубежом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актов гражданского состояния за рубежом"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 20857.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заключения брака (супружества) за рубежом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актов гражданского состояния за рубежом" приказ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 20857.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расторжения брака (супружества) за рубежом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актов гражданского состояния за рубежом" приказ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 20857.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повторных свидетельств и справок о регистрации актов гражданского состояния за рубежом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рождении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актов гражданского состояния за рубежом" приказ Министра иностранных дел Республики Казахстан от 12 июня 2020 года № 11-1-4/192. Зарегистрирован в Реестре государственной регистрации нормативных правовых актов № 20857.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заключении брака (супружества)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расторжении брака (супружества)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повторного свидетельства о смерти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рождении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расторжении брака (супружества)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заключении брака (супружества)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брачной правоспособности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смерти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граждан Республики Казахстан, постоянно и временно проживающих за пределами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учета граждан Республики Казахстан, постоянно и временно проживающих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14 июня 2016 года № 11-1-2/263. Зарегистрирован в Реестре государственной регистрации нормативных правовых актов № 14093.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граждан Республики Казахстан, постоянно и временно проживающих за пределами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учета граждан Республики Казахстан, постоянно и временно проживающих за пределами Республики Казахстан" приказ исполняющего обязанности Министра иностранных дел Республики Казахстан от 14 июня 2016 года № 11-1-2/263. Зарегистрирован в Реестре государственной регистрации нормативных правовых актов № 14093.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учета лиц, являющихся гражданами Республики Казахстан, постоянно проживающих за пределами Республики Казахстан, иностранцев, желающих усыновить детей-сирот, детей, оставшихся без попечения родителей, являющихся гражданами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14 июня 2016 года № 11-1-2/262. Зарегистрирован в Реестре государственной регистрации нормативных правовых актов № 13958.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Авансирование расходов на повышение компетенции работников за рубежом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2"/>
          <w:p>
            <w:pPr>
              <w:spacing w:after="20"/>
              <w:ind w:left="20"/>
              <w:jc w:val="both"/>
            </w:pPr>
            <w:r>
              <w:rPr>
                <w:rFonts w:ascii="Times New Roman"/>
                <w:b w:val="false"/>
                <w:i w:val="false"/>
                <w:color w:val="000000"/>
                <w:sz w:val="20"/>
              </w:rPr>
              <w:t>
О внесении изменений и дополнений в приказ Министра индустрии и инфраструктурного развития Республики Казахстан от 1 июня 2022 года № 308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промышленности и строительства Республики Казахстан от 4 декабря 2023 года № 105. Зарегистрирован в Министерстве юстиции Республики Казахстан 11 декабря 2023 года № 33752.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 Прибытие в Республику Казахстан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в связи с воссоединением семьи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иностранцам и лицам без гражданства разрешения на временное и постоянное проживание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4 декабря 2015 года № 992. Зарегистрирован в Реестре государственной регистрации нормативных правовых актов № 12880.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осуществления трудовой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получения образования в казахстанских учебных заведениях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прохождения стационарного лечения в казахстанских медицинских учреждениях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осуществления миссионерской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иностранцам и лицам без гражданства разрешения на временное проживание в Республике Казахстан для осуществления предпринимательской деятельности в соответствии с законодательством Республики Казахстан (бизнес-иммигрантам)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временное проживание иммигрантам, выявленных и идентифицированных в качестве жертв торговли людьми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временное проживание в Республике Казахстан иммигрантам, обратившихся в органы внутренних дел за разрешением на постоянное проживание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иностранцам и лицам без гражданства на постоянное жительство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иностранцам и лицам без гражданства разрешения на временное и постоянное проживание в Республике Казахстан" приказ Министра внутренних дел Республики Казахстан от 4 декабря 2015 года № 992. Зарегистрирован в Реестре государственной регистрации нормативных правовых актов № 12880.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лицам без гражданства, постоянно проживающим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и внесении изменений в некоторые приказы Министра внутренних дел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30 марта 2020 года № 266. Зарегистрирован в Реестре государственной регистрации нормативных правовых актов № 20195.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видов на жительство иностранцам, постоянно проживающим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удостоверений лицам без гражданства и видов на жительство иностранцам, постоянно проживающим в Республике Казахстан" и внесении изменений в некоторые приказы Министра внутренних дел Республики Казахстан" приказ Министра внутренних дел Республики Казахстан от 30 марта 2020 года № 266. Зарегистрирован в Реестре государственной регистрации нормативных правовых актов № 20195.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0203005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продление разрешений трудовым иммигрантам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трудовым иммигрантам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продления и отзыва разрешения трудовому иммигранту "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15 апреля 2022 года № 123. Зарегистрирован в Реестре государственной регистрации нормативных правовых актов № 27595.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разрешений трудовым иммигрантам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ходатайства на получение инвесторской визы для лиц, являющихся нерезидентами Республики Казахстан и осуществляющих инвестиционную деятельность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декабря 2015 года № 1265. Зарегистрирован в Реестре государственной регистрации нормативных правовых актов № 13039.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согласование приглашений принимающих лиц по выдаче виз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по служебным делам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совместный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 14531.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осуществления предпринимательской деятельности (А5, С5)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деловой поездки (В1, В2,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участия в религиозных мероприятиях (В6, С7)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по частным делам (В10, В11, В12, С10)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получения образования (В7, С9)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осуществления трудовой деятельности (С3, С4, С6)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на лечение (С12)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по гуманитарным мотивам (С8)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приглашения для постоянного проживания (В8, С1)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свидетельства на возвращение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"Оформление свидетельства на возвращение" </w:t>
            </w:r>
            <w:r>
              <w:rPr>
                <w:rFonts w:ascii="Times New Roman"/>
                <w:b w:val="false"/>
                <w:i w:val="false"/>
                <w:color w:val="000000"/>
                <w:sz w:val="20"/>
              </w:rPr>
              <w:t>приказ</w:t>
            </w:r>
            <w:r>
              <w:rPr>
                <w:rFonts w:ascii="Times New Roman"/>
                <w:b w:val="false"/>
                <w:i w:val="false"/>
                <w:color w:val="000000"/>
                <w:sz w:val="20"/>
              </w:rPr>
              <w:t xml:space="preserve"> Министра иностранных дел Республики Казахстан от 14 мая 2020 года № 11-1-4/155. Зарегистрирован в Реестре государственной регистрации нормативных правовых актов № 20642.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проездного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проездного документа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проездного документа"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5 марта 2021 года № 134. Зарегистрирован в Министерстве юстиции Республики Казахстан 5 марта 2021 года № 22306.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проездного документа в связи с внесением изменений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проездного документа при утере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 корректировка индивидуального идентификационного номера иностранцам и лицам без гражданства, временно пребывающим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Формирование индивидуального идентификационного номера иностранцам, временно пребывающим в Республике Казахстан" </w:t>
            </w:r>
            <w:r>
              <w:rPr>
                <w:rFonts w:ascii="Times New Roman"/>
                <w:b w:val="false"/>
                <w:i w:val="false"/>
                <w:color w:val="000000"/>
                <w:sz w:val="20"/>
              </w:rPr>
              <w:t>приказ</w:t>
            </w:r>
            <w:r>
              <w:rPr>
                <w:rFonts w:ascii="Times New Roman"/>
                <w:b w:val="false"/>
                <w:i w:val="false"/>
                <w:color w:val="000000"/>
                <w:sz w:val="20"/>
              </w:rPr>
              <w:t> Министра внутренних дел Республики Казахстан от 27 марта 2020 года № 258. Зарегистрирован в Реестре государственной регистрации нормативных правовых актов № 20201.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Регистрация физических и юридических лиц</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 Прочие государственные услуги в сфере регистрации физических и юридических лиц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налогоплательщиков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или переучет периодических печатных изданий, информационных агентств и сетевых изданий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2 апреля 2020 года № 101. Зарегистрирован в Реестре государственной регистрации нормативных правовых актов № 20296.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иностранных периодических печатных изданий, распространяемых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информации и общественного развития Республики Казахстан от 2 апреля 2020 года № 101 "Об утверждении Правил оказания государственных услуг в области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4 августа 2022 года № 302. Зарегистрирован в Министерстве юстиции Республики Казахстан 6 августа 2022 года № 29036.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деятельности иностранных религиозных объединений на территории Республики Казахстан, назначения иностранными религиозными центрами руководителей религиозных объединений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Регистрационный учет плательщиков налога на добавленную стоимость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персонального идентификационного номера (ПИН-код) производителям (импортерам) отдельных видов нефтепродуктов, а также на товары производителей и импортеров некоторых видов подакцизной продукции, авиационного топлива и мазута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27 февраля 2015 года № 137 "Об утверждении Правил присвоения персональных идентификационных номеров-кодов". Зарегистрирован в Реестре государственной регистрации нормативных правовых актов № 10584.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10 декабря 2015 года № 646 "Об утверждении Правил присвоения персональных идентификационных номеров-кодов". Зарегистрирован в Реестре государственной регистрации нормативных правовых актов № 12615.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Семья и дети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 Создание семьи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 (супружества), в том числе внесение изменении, дополнений и исправлений в записи актов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запись акта о заключении брака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заключения брака при необходимости снижения брачного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расторжения брака (супружества), в том числе внесение изменений, дополнений и исправлений в записи актов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расторжения брака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приказ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запись акта о расторжении брака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регистрации акта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государственной регистрации актов гражданского состояния, внесения в них изменений, исправлений, дополнений, аннулирования и восстановления актов гражданского состояния Приказ Министра юстиции Республики Казахстан от 25 февраля 2015 года № 112. Зарегистрирован в Министерстве юстиции Республики Казахстан 21 апреля 2015 года № 10764.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 Рождение, опекунство и воспитание ребенка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рождения ребенка, в том числе внесение изменений, дополнений и исправлений в записи актов гражданского состояния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рождения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государственной регистрации актов гражданского состояния, внесения изменений, восстановления, аннулирования записей актов гражданского состояния" приказ Министра юстиции Республики Казахстан от 25 февраля 2015 года № 112. Зарегистрирован в Реестре государственной регистрации нормативных правовых актов № 10764.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дополнений и исправлений в запись акта о рождении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по опеке и попечительству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Министерстве юстиции Республики Казахстан 24 апреля 2020 года № 20478.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опеки или попечительства над ребенком-сиротой (детьми-сиротами) и ребенком (детьми), оставшимся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приказ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справок для распоряжения имуществом несовершеннолетних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приказ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детей, являющихся гражданами Республики Казахстан, переданных на усыновление (удочерение) иностранцам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постановки на учет в Министерстве иностранных дел Республики Казахстан и осуществления загранучреждениями Республики Казахстан контроля за детьми, являющимися гражданами Республики Казахстан, переданными на усыновление иностранцам"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3 апреля 2015 года № 11-1-2/130. Зарегистрирован в Реестре государственной регистрации нормативных правовых актов № 11240.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Обследование и оказание психолого-медико-педагогической консультативной помощи детям с ограниченными возможностями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27 мая 2020 года № 223. Зарегистрирован в Министерстве юстиции Республики Казахстан 28 мая 2020 года № 20744.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 и социальная адаптация детей и подростков с проблемами в развитии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психолого-педагогической поддержки, оказываемых местными исполнительными органами" приказ Министра образования и науки Республики Казахстан от 27 мая 2020 года № 223. Зарегистрирован в Реестре государственной регистрации нормативных правовых актов № 20744.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пособий на рождение ребенка и по уходу за ребенком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осуществления выплаты государственного пособия на рождение, пособия по уходу, пособия многодетным семьям, пособия награжденной матери"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мая 2023 года № 169. Зарегистрирован в Министерстве юстиции Республики Казахстан 25 мая 2023 года № 32571.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матери или отцу, усыновителю (удочерителю), опекуну (попечителю), воспитывающему ребенка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9 июня 2023 года № 215. Зарегистрирован в Министерстве юстиции Республики Казахстан 20 июня 2023 года № 32851.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свидания с ребенком родителям, лишенным родительских прав, не оказывающие на ребенка негативного влияния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назначения и осуществления выплаты государственного пособия на рождение, пособия по уходу, пособия многодетным семьям, пособия награжденной матери" приказ Министра труда и социальной защиты населения Республики Казахстан от 24 мая 2023 года № 169. Зарегистрирован в Министерстве юстиции Республики Казахстан 25 мая 2023 года № 32571.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органа опеки и попечительства об учете мнения ребенка, достигшего десятилетнего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приказ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опеки или попечительства над недееспособными или ограниченно дееспособными совершеннолетними лицами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по распоряжению имуществом, снятию пенсий, пособий, социальных выплат, поступивших на счет недееспособного или ограниченно дееспособного совершеннолетнего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отчуждение имущества граждан, признанных по решению суда недееспособными или ограниченно дееспособными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многодетной семье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осуществления выплаты государственного пособия на рождение, пособия по уходу, пособия многодетным семьям, пособия награжденной матери"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24 мая 2023 года № 169. Зарегистрирован в Министерстве юстиции Республики Казахстан 25 мая 2023 года № 32571.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 Образование и досуг для ребенка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детей дошкольного возраста (до 6 лет) для направления в дошкольные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дошкольного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19 июня 2020 года № 254. Зарегистрирован в Реестре государственной регистрации нормативных правовых актов № 20883.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детей в дошкольные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дошкольного образования" приказ Министра образования и науки Республики Казахстан от 19 июня 2020 года № 254. Зарегистрирован в Реестре государственной регистрации нормативных правовых актов № 20883.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 основного среднего,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 17553.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организации индивидуального бесплатного обучения на дому детей, которые по состоянию здоровья в течение длительного времени не могут посещать организации начального, основного среднего,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психолого-педагогической поддержки, оказываемых местными исполнительными органами"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27 мая 2020 года № 223. Зарегистрирован в Реестре государственной регистрации нормативных правовых актов № 20744.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специальные организации (специальные группы/классы) образования детей с ограниченными возможностями для обучения по специальным общеобразовательным учебным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специальные организации образования детей с ограниченными возможностями для обучения по специальным общеобразовательным учебным программам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психолого-педагогической поддержки, оказываемых местными исполнительными органами" приказ Министра образования и науки Республики Казахстан от 27 мая 2020 года № 223. Зарегистрирован в Реестре государственной регистрации нормативных правовых актов № 20744.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детей с ограниченными возможностями для обучения по специальным общеобразовательным учебным программам в специальные группы/классы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дополнительного образования для детей по предоставлению им дополнительного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Прием документов и зачисление в организации дополнительного образования для детей по предоставлению им дополнительного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22 мая 2020 года № 219. Зарегистрирован в Реестре государственной регистрации нормативных правовых актов № 20695.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подвоза к общеобразовательным организациям и обратно домой детям, проживающим в отдаленных сельских пунктах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и льготного питания отдельным категориям обучающихся и воспитанников в общеобразовательных школах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приказ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приказ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финансовой и материальной помощи обучающимся и воспитанникам государственных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обучение в форме экстерната в организациях основного среднего,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обучения в форме экстерната"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22 января 2016 года № 61. Зарегистрирован в Реестре государственной регистрации нормативных правовых актов № 13110.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3"/>
          <w:p>
            <w:pPr>
              <w:spacing w:after="20"/>
              <w:ind w:left="20"/>
              <w:jc w:val="both"/>
            </w:pPr>
            <w:r>
              <w:rPr>
                <w:rFonts w:ascii="Times New Roman"/>
                <w:b w:val="false"/>
                <w:i w:val="false"/>
                <w:color w:val="000000"/>
                <w:sz w:val="20"/>
              </w:rPr>
              <w:t>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технического и профессионального, послесреднего образования"</w:t>
            </w:r>
          </w:p>
          <w:bookmarkEnd w:id="13"/>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 апреля 2023 года № 82. Зарегистрирован в Министерстве юстиции Республики Казахстан 4 апреля 2023 года № 32226.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бесплатного питания отдельным категориям граждан, а также лицам, находящимся под опекой (попечительством) и патронатом, обучающимся и воспитанникам организаций высшего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4 мая 2020 года № 180. Зарегистрирован в Министерстве юстиции Республики Казахстан 5 мая 2020 года № 20579.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конкурс по размещению государственного образовательного заказа на подготовку кадров с техническим и профессиональным, послесредним образованием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размещения государственного образовательного заказа на подготовку кадров с техническим и профессиональным, послесредним образованием с учетом потребностей рынка труда, а также на дошкольное воспитание и обучение, среднее образование и дополнительное образование детей"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27 августа 2022 года № 381. Зарегистрирован в Министерстве юстиции Республики Казахстан 27 августа 2022 года № 29323.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республиканские, областные, городов республиканского значения, столицы специализированные школы-интернаты-колледжи олимпийского резерва и областные, городов республиканского значения, столицы школы-интернаты для одаренных в спорте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поступление в 5, 6, 7, 8, 9 классы специализированных школ-интернатов-колледжей олимпийского резерва и школ-интернатов для одаренных в спорте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деятельности республиканских, областных, городов республиканского значения, столицы специализированных школ-интернатов-колледжей олимпийского резерва и областных, городов республиканского значения, столицы школ-интернатов для одаренных в спорте детей"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3 ноября 2014 года № 69. Зарегистрирован в Реестре государственной регистрации нормативных правовых актов № 9947.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поступление в 10 и 11 классы специализированных школ-интернатов-колледжей олимпийского резерва и школ-интернатов для одаренных в спорте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поступление на первый курс колледжа в специализированных школ-интернатов-колледжей олимпийского резерва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детско-юношеские спортивные школы, спортивные школы для лиц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перечня видов физкультурно-спортивных организаций и правил их деятельности, в которых осуществляется учебно-тренировочный процесс по подготовке спортивного резерва и спортсменов высокого класса"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22 ноября 2014 года № 106. Зарегистрирован в Реестре государственной регистрации нормативных правовых актов № 10012.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перевода детей между организациями начального, основного среднего,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правил приема на обучение в организации образования, реализующие общеобразовательные учебные программы начального, основного среднего и общего среднего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12 октября 2018 года № 564. Зарегистрирован в Реестре государственной регистрации нормативных правовых актов № 17553.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по присуждению образовательного гранта Президента Республики Казахстан "Өркен" для оплаты обучения одаренных детей в автономной организации образования "Назарбаев Интеллектуальные школы"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Прием документов для участия в конкурсе по присуждению образовательного гранта Первого Президента Республики Казахстан - Лидера Нации "Өркен" для оплаты обучения одаренных детей в автономной организации образования "Назарбаев Интеллектуальные школы"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27 апреля 2020 года № 164. Зарегистрирован в Реестре государственной регистрации нормативных правовых актов № 20509.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 Содержание и обеспечение ребенка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обучение на дому детей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выплаты пособия опекунам или попечителям на содержание ребенка-сироты (детей-сирот) и ребенка (детей),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 сфере семьи и детей"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30 июня 2023 года № 188. Зарегистрирован в Министерстве юстиции Республики Казахстан 1 июля 2023 года № 33011.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ребенка (детей) на патронатное воспитание и назначение выплаты денежных средств на содержание ребенка (детей), переданного патронатным воспитателям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 сфере семьи и детей" приказ Министра просвещения Республики Казахстан от 30 июня 2023 года № 188. Зарегистрирован в Министерстве юстиции Республики Казахстан 1 июля 2023 года № 33011.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лиц, желающих усыновить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учета лиц, являющихся гражданами Республики Казахстан, постоянно проживающих на территории Республики Казахстан, желающих усыновить детей-сирот, детей, оставшихся без попечения родителей"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29 июня 2016 года № 407. Зарегистрирован в Реестре государственной регистрации нормативных правовых актов № 14067.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или продление срока аккредитации агентства по усыновлению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агентства по усыновлению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агентств по усыновлению"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9 декабря 2014 года № 513. Зарегистрирован в Реестре государственной регистрации нормативных правовых актов № 10372.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аккредитации агентства по усыновлению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денежной выплаты в связи с усыновлением ребенка-сироты и (или) ребенка, оставшегося без попечения родителей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 сфере семьи и детей" приказ Министра просвещения Республики Казахстан от 30 июня 2023 года № 188. Зарегистрирован в Министерстве юстиции Республики Казахстан 1 июля 2023 года № 33011.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ребенка (детей) на воспитание в приемную семью и назначение выплаты денежных средств на их содержание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семьи и детей"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апреля 2020 года № 158. Зарегистрирован в Реестре государственной регистрации нормативных правовых актов № 20478.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Права на имущество и интеллектуальную собственность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 Движимое имущество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залога движимого имущества, не подлежащего обязательной государственной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залога (свидетельство государственной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Инструкции по регистрации залога движимого имущества, не подлежащего обязательной государственной регистрации"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22 февраля 1999 года № 14. Зарегистрирован в Реестре государственной регистрации нормативных правовых актов №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изменений обременений в результате изменения условий договора (перезалог)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уступки требования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уведомления о невыполнении обязательств, регистрация о проведении торгах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прекращения залога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свидетельства о регистрации залога движимого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14"/>
          <w:p>
            <w:pPr>
              <w:spacing w:after="20"/>
              <w:ind w:left="20"/>
              <w:jc w:val="both"/>
            </w:pPr>
            <w:r>
              <w:rPr>
                <w:rFonts w:ascii="Times New Roman"/>
                <w:b w:val="false"/>
                <w:i w:val="false"/>
                <w:color w:val="000000"/>
                <w:sz w:val="20"/>
              </w:rPr>
              <w:t>
Актуализация (корректировка) сведений о залоге движимого имущества, не подлежащего обязательной государственной регистрации</w:t>
            </w:r>
          </w:p>
          <w:bookmarkEnd w:id="1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"Актуализация (корректировка) сведений о залоге движимого имущества, не подлежащего обязательной государственной регистрации"</w:t>
            </w:r>
            <w:r>
              <w:rPr>
                <w:rFonts w:ascii="Times New Roman"/>
                <w:b w:val="false"/>
                <w:i w:val="false"/>
                <w:color w:val="000000"/>
                <w:sz w:val="20"/>
              </w:rPr>
              <w:t>Приказ</w:t>
            </w:r>
            <w:r>
              <w:rPr>
                <w:rFonts w:ascii="Times New Roman"/>
                <w:b w:val="false"/>
                <w:i w:val="false"/>
                <w:color w:val="000000"/>
                <w:sz w:val="20"/>
              </w:rPr>
              <w:t xml:space="preserve"> и.о. Министра юстиции Республики Казахстан от 12 мая 2023 года № 302. Зарегистрирован в Министерстве юстиции Республики Казахстан 17 мая 2023 года № 32514.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внутреннего водного плавания, судов плавания "река-море" и прав на них в Государственном судовом реестре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судна, в том числе маломерного судна, и прав на него"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судового свидетельства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исключении судна из Государственного судового реестра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арендованных судов внутреннего водного плавания и судов плавания "река-море" в реестре арендованных иностранных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судна, в том числе маломерного судна, и прав на него" приказ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маломерных судов и прав на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судна, в том числе маломерного судна, и прав на него" приказ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судового билета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исключении судна из Судовой книги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залога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залога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(перерегистрации) подвижного состава и его залога, а также исключения из Государственного реестра подвижного состава"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марта 2015 года № 333. Зарегистрирован в Реестре государственной регистрации нормативных правовых актов № 11119.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изменений, дополнений зарегистрированного залога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зарегистрированного залога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(перерегистрации) подвижного состава и его залога, а также исключения из Государственного реестра подвижного состава" приказ исполняющего обязанности Министра по инвестициям и развитию Республики Казахстан от 26 марта 2015 года № 333. Зарегистрирован в Реестре государственной регистрации нормативных правовых актов № 11119.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подвижного состава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подвижного состава из Государственного реестра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учет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государственная регистрация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 декабря 2014 года № 862. Зарегистрирован в Реестре государственной регистрации нормативных правовых актов № 10056.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регистрации, учете и снятии с учета отдельных видов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Временная государственная регистрация и снятие с учета отдельных видов транспортных средств по идентификационному номеру транспортного средства, а также выдача свидетельств о регистрации транспортных средств и государственных регистрационных номерных знаков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залога (прекращения залога)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залога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прекращения залога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изменений залога в результате изменения условий договора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снятие с регистрационного учета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 и выдача регистрационного документа (дубликата) и государственного номерного знака для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4-3/267. Зарегистрирован в Реестре государственной регистрации нормативных правовых актов № 11702.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регистрационного учета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регистрационного документа и (или) новый номерной знак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сельскохозяйственной технике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наличии (отсутствии) залога (или иных обременений) тракторов и изготовленных на их базе самоходных шасси и механизмов, самоходных сельскохозяйственны, мелиоративных и дорожно-строительных машин и механизмов, а также специальных машин повышенной проходимости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(снятие с регистрации) залога, регистрация изменений, дополнений (в том числе переход права собственности другому лицу, уступка права требования, последующий залог (перезалог)) и прекращение действия зарегистрированного залога, а также выдача свидетельства или дубликата о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залога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4-3/268. Зарегистрирован в Реестре государственной регистрации нормативных правовых актов № 11708.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ипотеки судна, маломерного судна, строящегося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государственной 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судна, в том числе маломерного судна, и прав на него"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51. Зарегистрирован в Реестре государственной регистрации нормативных правовых актов № 10400.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свидетельства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дополнительного листа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информации о прекращении ипотеки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о государственной регистрации гражданских воздушных судов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о государственной регистрации гражданских воздушных судов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гражданских воздушных судов Республики Казахстан и прав на них"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июня 2017 года № 409. Зарегистрирован в Реестре государственной регистрации нормативных правовых актов № 15553.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исключении воздушного судна из Государственного реестра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собственности на строящееся судно в реестре строящихся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прав собственности на строящееся судно в реестре строящихся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прав собственности на строящееся судно в реестре строящихся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судна из реестра строящихся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 Государственном судовом реестре морских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судов в Государственном судовом реестре морских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судов и прав на них" Приказ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судов в Государственном судовом реестре морских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судов из Государственного судового реестра морских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судов в международном судовом реестре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судов в международном судовом реестре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судов и прав на них" Приказ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судов в международном судовом реестре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судов из международного судового реестра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транспортных средств городского рельсового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транспортных средств городского рельсового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транспортных средств городского рельсового транспорта"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23 января 2015 года № 49. Зарегистрирован в Министерстве юстиции Республики Казахстан 10 марта 2015 года № 10407.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транспортных средств городского рельсового транспорта из реестра транспортных средств городского рельсового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государственного регистрационного номерного знака для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и учета отдельных видов транспортных средств по идентификационному номеру транспортного средства, подготовки водителей механических транспортных средств, приема экзаменов и выдачи водительских удостоверений"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 декабря 2014 года № 862. Зарегистрирован в Реестре государственной регистрации нормативных правовых актов № 10056.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 Недвижимое имущество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(обременений) на недвижимое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"Государственная регистрация прав (обременений прав) на недвижимое имущество"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4 мая 2020 года № 27. Зарегистрирован в Реестре государственной регистрации нормативных правовых актов № 20610.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(обременений прав) на недвижимое имущество в процедурах банкротства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при реорганизации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15"/>
          <w:p>
            <w:pPr>
              <w:spacing w:after="20"/>
              <w:ind w:left="20"/>
              <w:jc w:val="both"/>
            </w:pPr>
            <w:r>
              <w:rPr>
                <w:rFonts w:ascii="Times New Roman"/>
                <w:b w:val="false"/>
                <w:i w:val="false"/>
                <w:color w:val="000000"/>
                <w:sz w:val="20"/>
              </w:rPr>
              <w:t>
Актуализация (корректировка)</w:t>
            </w:r>
          </w:p>
          <w:bookmarkEnd w:id="15"/>
          <w:p>
            <w:pPr>
              <w:spacing w:after="20"/>
              <w:ind w:left="20"/>
              <w:jc w:val="both"/>
            </w:pPr>
            <w:r>
              <w:rPr>
                <w:rFonts w:ascii="Times New Roman"/>
                <w:b w:val="false"/>
                <w:i w:val="false"/>
                <w:color w:val="000000"/>
                <w:sz w:val="20"/>
              </w:rPr>
              <w:t>
сведений объектов недвижимости в информационной системе единого государственного кадастра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"Актуализация (корректировка) сведений объектов недвижимости в информационной системе единого государственного кадастра недвижимости"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16 октября 2023 года № 740. Зарегистрирован в Министерстве юстиции Республики Казахстан 31 октября 2023 года № 33595.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правоустанавливающего документа на недвижимое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исполняющего обязанности Министра юстиции Республики Казахстан от 24 августа 2007 года № 244 "Об утверждении Правил выдачи дубликата и аннулирования подлинника (удостоверенной копии) утраченного или поврежденного правоустанавливающего документа"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8 июня 2020 года № 81. Зарегистрирован в Реестре государственной регистрации нормативных правовых актов № 20846.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в информационную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сроков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Правил оказания государственной услуги "Выдача дубликата технического паспорта недвижимого имущества" и Правил присвоения кадастрового номера первичным и вторичным объектам недвижимости"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6 мая 2013 года № 156. Зарегистрирован в Реестре государственной регистрации нормативных правовых актов № 8469.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кадастрового паспорта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сроков внесения в информационную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проведения государственного технического обследования, Правил оказания государственной услуги "Выдача дубликата технического паспорта недвижимого имущества" и Правил присвоения кадастрового номера первичным и вторичным объектам недвижимости" приказ Министра юстиции Республики Казахстан от 6 мая 2013 года № 156. Зарегистрирован в Реестре государственной регистрации нормативных правовых актов № 8469.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копий документов регистрационного дела, заверенных регистрирующим органом, включая план (схемы) объектов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информации из правового кадастра"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марта 2012 года № 131. Зарегистрирован в Реестре государственной регистрации нормативных правовых актов № 7586.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зарегистрированных правах (обременениях) на недвижимое имущество и его технических характеристиках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информации из правового кадастра" приказ Министра юстиции Республики Казахстан от 28 марта 2012 года № 131. Зарегистрирован в Реестре государственной регистрации нормативных правовых актов № 7586.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об отсутствии (наличии) недвижимого имущества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информации из правового кадастра" приказ Министра юстиции Республики Казахстан от 28 марта 2012 года № 131. Зарегистрирован в Реестре государственной регистрации нормативных правовых актов № 7586.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зарегистрированных обременениях прав, юридических притязаниях на объект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информации из правового кадастра" приказ Министра юстиции Республики Казахстан от 28 марта 2012 года № 131. Зарегистрирован в Министерстве юстиции Республики Казахстан 16 апреля 2012 года № 7586.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объекта кондоминиума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6"/>
          <w:p>
            <w:pPr>
              <w:spacing w:after="20"/>
              <w:ind w:left="20"/>
              <w:jc w:val="both"/>
            </w:pPr>
            <w:r>
              <w:rPr>
                <w:rFonts w:ascii="Times New Roman"/>
                <w:b w:val="false"/>
                <w:i w:val="false"/>
                <w:color w:val="000000"/>
                <w:sz w:val="20"/>
              </w:rPr>
              <w:t>
"О внесении изменений в приказ исполняющего обязанности Министра юстиции Республики Казахстан от 24 августа 2007 года № 241 "Об утверждении Правил государственной регистрации объекта кондоминиума"</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15 июня 2020 года № 103. Зарегистрирован в Реестре государственной регистрации нормативных правовых актов № 20868.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 Интеллектуальная собственность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сведений и их изменений в Государственный реестр прав на объекты, охраняемые авторским правом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внесения сведений и их изменений в Государственный реестр прав на объекты, охраняемые авторским правом, и формы свидетельства, подтверждающего внесение в него сведений, и их изменений"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1315. Зарегистрирован в Реестре государственной регистрации нормативных правовых актов № 17325.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предоставления права на использование товарного знака, селекционного достижения и объекта промышленной собственности, а также топологии интегральной микросхемы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17"/>
          <w:p>
            <w:pPr>
              <w:spacing w:after="20"/>
              <w:ind w:left="20"/>
              <w:jc w:val="both"/>
            </w:pPr>
            <w:r>
              <w:rPr>
                <w:rFonts w:ascii="Times New Roman"/>
                <w:b w:val="false"/>
                <w:i w:val="false"/>
                <w:color w:val="000000"/>
                <w:sz w:val="20"/>
              </w:rPr>
              <w:t xml:space="preserve">
 "Об утверждении Правил регистрации в Государственном реестре топологий интегральных микросхем передачи исключительного права, предоставления права на использование топологий"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1344. Зарегистрирован в Реестре государственной регистрации нормативных правовых актов № 17330. "Об утверждении Правил регистрации в Государственном реестре товарных знаков передачи исключительного права, предоставления права на использование товарного знака"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1345. Зарегистрирован в Реестре государственной регистрации нормативных правовых актов № 17331. </w:t>
            </w:r>
          </w:p>
          <w:bookmarkEnd w:id="17"/>
          <w:p>
            <w:pPr>
              <w:spacing w:after="20"/>
              <w:ind w:left="20"/>
              <w:jc w:val="both"/>
            </w:pPr>
            <w:r>
              <w:rPr>
                <w:rFonts w:ascii="Times New Roman"/>
                <w:b w:val="false"/>
                <w:i w:val="false"/>
                <w:color w:val="000000"/>
                <w:sz w:val="20"/>
              </w:rPr>
              <w:t xml:space="preserve">
"Об утверждении Правил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1346. Зарегистрирован в Реестре государственной регистрации нормативных правовых актов № 17332. "Об утверждении Правил регистрации в соответствующих государственных реестрах передачи исключительного права, предоставления права на использование объекта промышленной собственности, открытую или принудительную лицензию"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1347. Зарегистрирован в Реестре государственной регистрации нормативных правовых актов № 17329.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передачи исключительного прав на товарный знак, селекционное достижение и объект промышленной собственности, а также топологии интегральной микросхемы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регистрации в Государственном реестре топологий интегральных микросхем передачи исключительного права, предоставления права на использование топологий" Приказ Министра юстиции Республики Казахстан от 29 августа 2018 года № 1344. Зарегистрирован в Реестре государственной регистрации нормативных правовых актов № 17330. "Об утверждении Правил регистрации в Государственном реестре товарных знаков передачи исключительного права, предоставления права на использование товарного знака" приказ Министра юстиции Республики Казахстан от 29 августа 2018 года № 1345. Зарегистрирован в Реестре государственной регистрации нормативных правовых актов № 17331. "Об утверждении Правил регистрации в Государственном реестре селекционных достижений передачи исключительного права, предоставления права на использование селекционного достижения, открытую или принудительную лицензию" приказ Министра юстиции Республики Казахстан от 29 августа 2018 года № 1346. Зарегистрирован в Реестре государственной регистрации нормативных правовых актов № 17332. "Об утверждении Правил регистрации в соответствующих государственных реестрах передачи исключительного права, предоставления права на использование объекта промышленной собственности, открытую или принудительную лицензию" приказ Министра юстиции Республики Казахстан от 29 августа 2018 года № 1347. Зарегистрирован в Реестре государственной регистрации нормативных правовых актов № 17329.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управляющих имущественными правами на коллективной основе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"Аккредитация организаций, управляющих имущественными правами на коллективной основе"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19 марта 2020 года № 105. Зарегистрирован в Реестре государственной регистрации нормативных правовых актов № 20153.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лиц, претендующих на занятие деятельностью патентного поверенного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аттестации лиц, претендующих на занятие деятельностью патентного поверенного, регистрации в реестре патентных поверенных и внесения в него изменений"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1316. Зарегистрирован в Реестре государственной регистрации нормативных правовых актов № 17322.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товарного знака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1340. Зарегистрирован в Реестре государственной регистрации нормативных правовых актов Республики Казахстан № 17414.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права пользования наименованием места происхождения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приказ Министра юстиции Республики Казахстан от 29 августа 2018 года № 1340. Зарегистрирован в Реестре государственной регистрации нормативных правовых актов Республики Казахстан № 17414.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права пользования географическим указанием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регистрации товарных знаков и наименований мест происхождения товаров в Государственном реестре товарных знаков и Государственном реестре наименований мест происхождения товаров, форм свидетельств и выдачи охранных документов и их дубликатов, прекращения действия регистрации и признания ее недействительной" приказ Министра юстиции Республики Казахстан от 29 августа 2018 года № 1340. Зарегистрирован в Реестре государственной регистрации нормативных правовых актов Республики Казахстан № 17414.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охранных документов в сфере промышленной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объектов промышленной собственности в Государственном реестре изобретений, Государственном реестре полезных моделей, Государственном реестре промышленных образцов и выдачи охранных документов и их дубликатов, признания недействительными и досрочного прекращения действия патентов"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1341. Зарегистрирован в Реестре государственной регистрации нормативных правовых актов Республики Казахстан № 17415.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топологий интегральных микросхем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внесения топологий в Государственный реестр топологий интегральных микросхем и выдачи свидетельств о регистрации, удостоверений авторов"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1342. Зарегистрирован в Реестре государственной регистрации нормативных правовых актов Республики Казахстан № 17397.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патентного поверенного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аттестации кандидатов в патентные поверенные, регистрации в реестре патентных поверенных и внесения в него изменений"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28 августа 2018 года № 1316. Зарегистрирован в Реестре государственной регистрации нормативных правовых актов № 17322.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Здоровье, медицина и здравоохранение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 Медицинская помощь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Прикрепление к медицинской организации, оказывающей первичную медико-санитарную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прикрепления физических лиц к организациям здравоохранения, оказывающим первичную медико-санитарную помощь"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13 ноября 2020 года № ҚР ДСМ - 194/2020. Зарегистрирован в Реестре государственной регистрации нормативных правовых актов № 21642.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Запись на прием к врачу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8"/>
          <w:p>
            <w:pPr>
              <w:spacing w:after="20"/>
              <w:ind w:left="20"/>
              <w:jc w:val="both"/>
            </w:pPr>
            <w:r>
              <w:rPr>
                <w:rFonts w:ascii="Times New Roman"/>
                <w:b w:val="false"/>
                <w:i w:val="false"/>
                <w:color w:val="000000"/>
                <w:sz w:val="20"/>
              </w:rPr>
              <w:t>
"Об утверждении Правил оказания первичной медико-санитарной помощи"</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августа 2021 года № ҚР ДСМ-90. Зарегистрирован в Реестре государственной регистрации нормативных правовых актов № 24094.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 врача на 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9"/>
          <w:p>
            <w:pPr>
              <w:spacing w:after="20"/>
              <w:ind w:left="20"/>
              <w:jc w:val="both"/>
            </w:pPr>
            <w:r>
              <w:rPr>
                <w:rFonts w:ascii="Times New Roman"/>
                <w:b w:val="false"/>
                <w:i w:val="false"/>
                <w:color w:val="000000"/>
                <w:sz w:val="20"/>
              </w:rPr>
              <w:t>
"Об утверждении Правил оказания первичной медико-санитарной помощи"</w:t>
            </w:r>
          </w:p>
          <w:bookmarkEnd w:id="19"/>
          <w:p>
            <w:pPr>
              <w:spacing w:after="20"/>
              <w:ind w:left="20"/>
              <w:jc w:val="both"/>
            </w:pPr>
            <w:r>
              <w:rPr>
                <w:rFonts w:ascii="Times New Roman"/>
                <w:b w:val="false"/>
                <w:i w:val="false"/>
                <w:color w:val="000000"/>
                <w:sz w:val="20"/>
              </w:rPr>
              <w:t>
Приказ Министра здравоохранения Республики Казахстан от 24 августа 2021 года № ҚР ДСМ-90. Зарегистрирован в Реестре государственной регистрации нормативных правовых актов № 24094.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с медицинской организации, оказывающей первичную медико-санитарную помощь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0"/>
          <w:p>
            <w:pPr>
              <w:spacing w:after="20"/>
              <w:ind w:left="20"/>
              <w:jc w:val="both"/>
            </w:pPr>
            <w:r>
              <w:rPr>
                <w:rFonts w:ascii="Times New Roman"/>
                <w:b w:val="false"/>
                <w:i w:val="false"/>
                <w:color w:val="000000"/>
                <w:sz w:val="20"/>
              </w:rPr>
              <w:t>
"Об утверждении Правил оказания первичной медико-санитарной помощи"</w:t>
            </w:r>
          </w:p>
          <w:bookmarkEnd w:id="20"/>
          <w:p>
            <w:pPr>
              <w:spacing w:after="20"/>
              <w:ind w:left="20"/>
              <w:jc w:val="both"/>
            </w:pPr>
            <w:r>
              <w:rPr>
                <w:rFonts w:ascii="Times New Roman"/>
                <w:b w:val="false"/>
                <w:i w:val="false"/>
                <w:color w:val="000000"/>
                <w:sz w:val="20"/>
              </w:rPr>
              <w:t>
Приказ Министра здравоохранения Республики Казахстан от 24 августа 2021 года № ҚР ДСМ-90. Зарегистрирован в Реестре государственной регистрации нормативных правовых актов № 24094.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листа о временной нетрудоспособности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экспертизы временной нетрудоспособности, а также выдачи листа или справки о временной нетрудоспособности"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ноября 2020 года № ҚР ДСМ-198/2020. Зарегистрирован в Реестре государственной регистрации нормативных правовых актов № 21660.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временной нетрудоспособности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экспертизы временной нетрудоспособности, а также выдачи листа или справки о временной нетрудоспособности" приказ Министра здравоохранения Республики Казахстан от 18 ноября 2020 года № ҚР ДСМ-198/2020. Зарегистрирован в Реестре государственной регистрации нормативных правовых актов № 21660.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выписки из медицинской карты стационарного больного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Стандарта оказания медицинской помощи в стационарных условиях в Республике Казахстан" приказ Министра здравоохранения Республики Казахстан от 24 марта 2022 года № ҚР- ДСМ-2. Зарегистрирован в Министерстве юстиции Республики Казахстан 25 марта 2022 года № 27218.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прижизненного отказа или согласия на посмертное донорство органов (части органа) и (или) тканей (части ткани) в целях трансплантации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дачи прижизненного волеизъявления человека на посмертное донорство органов (части органа) и (или) тканей (части ткани) и уведомления супруга (супруги) или одного из близких родственников об этом"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ДСМ-308/2020. Зарегистрирован в Реестре государственной регистрации нормативных правовых актов № 21859.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Вызов скорой медицинской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скорой медицинской помощи, в том числе с привлечением медицинской авиации"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ноября 2020 года № ҚР ДСМ-225/2020. Зарегистрирован в Реестре государственной регистрации нормативных правовых актов № 21713.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направления пациентам на госпитализацию в стационар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Стандарта оказания медицинской помощи в стационарных условиях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марта 2022 года № ҚР- ДСМ-2. Зарегистрирован в Министерстве юстиции Республики Казахстан 25 марта 2022 года № 27218.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рассмотрение документов о целесообразности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направления граждан Республики Казахстан на лечение за рубеж и (или) привлечения зарубежных специалистов для проведения лечения в отечественных медицинских организациях в рамках гарантированного объема бесплатной медицинской помощи"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26 мая 2021 года № ҚР ДСМ-45. Зарегистрирован в Реестре государственной регистрации нормативных правовых актов № 22866.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лекарственных средств, специализированных лечебных продуктов, изделий медицинского назначения отдельным категориям граждан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лекарственных средств, специализированных лечебных продуктов, изделий медицинского назначения отдельным категориям граждан"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12 октября 2021 года КР ДСМ - 103. Зарегистрирован в Реестре государственной регистрации нормативных правовых актов № 24765.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00601013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цены на лекарственные средства и медицинские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цены на лекарственные средства для отечественных производителей в рамках ГОБМП и (или) в системе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цены на лекарственные средства для отечественных производителей в рамках ГОБМП и (или) в системе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цены на лекарственные средства для иностранных производителей в рамках ГОБМП и (или) в системе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цены на лекарственные средства для иностранных производителей в рамках ГОБМП и (или) в системе ОСМС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цены на медицинские изделия для изделий медицинского назначения, производимых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цены на медицинские изделия для изделий медицинского назначения, производимых на территории Республик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цены на медицинские изделия для изделий медицинского назначения, ввозимых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цены на медицинские изделия для изделий медицинского назначения, ввозимых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 Выдача разрешительных документов (включая лицензирование, регистрацию, сертификацию) в сфере здравоохранения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для допуска к клинической практике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 21818.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медицинских организаций в целях признания соответствия их деятельности стандартам аккредитации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ДСМ-299/2020. Зарегистрирован в Реестре государственной регистрации нормативных правовых актов № 21852.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судебно-медицинских, судебно-психиатрических, судебно-наркологических экспертов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1"/>
          <w:p>
            <w:pPr>
              <w:spacing w:after="20"/>
              <w:ind w:left="20"/>
              <w:jc w:val="both"/>
            </w:pPr>
            <w:r>
              <w:rPr>
                <w:rFonts w:ascii="Times New Roman"/>
                <w:b w:val="false"/>
                <w:i w:val="false"/>
                <w:color w:val="000000"/>
                <w:sz w:val="20"/>
              </w:rPr>
              <w:t xml:space="preserve">
 "Об утверждении Правил аттестации судебных экспертов"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марта 2017 года № 336.</w:t>
            </w:r>
          </w:p>
          <w:bookmarkEnd w:id="21"/>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15033.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квалификации на право производства определенного вида судебно-медицинской, судебно-психиатрической и судебно-наркологической экспертиз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2"/>
          <w:p>
            <w:pPr>
              <w:spacing w:after="20"/>
              <w:ind w:left="20"/>
              <w:jc w:val="both"/>
            </w:pPr>
            <w:r>
              <w:rPr>
                <w:rFonts w:ascii="Times New Roman"/>
                <w:b w:val="false"/>
                <w:i w:val="false"/>
                <w:color w:val="000000"/>
                <w:sz w:val="20"/>
              </w:rPr>
              <w:t xml:space="preserve">
 "Об утверждении Правил приема экзаменов для присвоения квалификации судебного эксперта"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марта 2017 года № 335.</w:t>
            </w:r>
          </w:p>
          <w:bookmarkEnd w:id="22"/>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15031.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документов о прохождении повышения квалификации и сертификационных курсов кадров отрасли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дополнительного и неформального образования специалистов в области здравоохранения, квалификационных требований к организациям, реализующим образовательные программы дополнительного и неформального образования в области здравоохранения, а также правил признания результатов обучения, полученных специалистами в области здравоохранения через дополнительное и неформальное образование"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ДСМ-303/2020. Зарегистрирован в Реестре государственной регистрации нормативных правовых актов № 21847.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согласования и (или) заключения (разрешительного документа) на ввоз зарегистрированных и не зарегистрированных в Республике Казахстан лекарственных средств и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лекарственных средств, зарегистрированных на территории Республики Казахстан (из стран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8 декабря 2020 года № ҚР ДСМ-237/2020. Зарегистрирован в Реестре государственной регистрации нормативных правовых актов № 21749.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лекарственных средств, незарегистрированных на территории Республики Казахстан из стран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медицинских изделий, зарегистрированных на терриории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ввоз медицинских изделий, незарегистрированных на терриории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согласования и (или) заключения (разрешительного документа) на вывоз зарегистрированных и не зарегистрированных в Республике Казахстан лекарственных средств и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лекарственных средств, зарегистрированных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оказания государственной услуги "Выдача согласования и (или) заключения (разрешительного документа) на ввоз (вывоз) зарегистрированных и не зарегистрированных в Республике Казахстан лекарственных средств и медицинских изделий" Приказ Министра здравоохранения Республики Казахстан от 8 декабря 2020 года № ҚР ДСМ-237/2020. Зарегистрирован в Реестре государственной регистрации нормативных правовых актов № 21749.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лекарственных средств, незарегистрированных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медицинских изделий, зарегистрированных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вывоз медицинских изделий, незарегистрированных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медицинскую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медицинскую деятельность"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9 марта 2022 года № ҚР ДСМ - 22 О внесении изменения в приказ Министра здравоохранения Республики Казахстан от 1 июня 2020 года № ҚР ДСМ-59/2020. Зарегистрирован в Министерстве юстиции Республики Казахстан 15 марта 2022 года № 27111.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фармацевтическую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16 мая 2022 года № ҚР ДСМ - 45 "О некоторых вопросах оказания государственных услуг в сфере фармацевтической деятельности". Зарегистрирован в Министерстве юстиции Республики Казахстан 17 мая 2022 года № 28085.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в сфере оборота наркотических средств, психотропных веществ и прекурсоров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 Министра здравоохранения Республики Казахстан от 16 мая 2022 года № ҚР ДСМ - 45 "О некоторых вопросах оказания государственных услуг в сфере фармацевтической деятельности". Зарегистрирован в Министерстве юстиции Республики Казахстан 17 мая 2022 года № 28085.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проведение клинического исследования и (или) испытания фармакологических и лекарственных средств,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клинических исследований лекарственных средств и медицинских изделий, клинико-лабораторных испытаний медицинских изделий для диагностики вне живого организма (in vitro) и требования к клиническим базам и оказания государственной услуги Выдача разрешения на проведение клинического исследования и (или) испытания фармакологических и лекарственных средств,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7 апреля 2022 года №ҚР ДСМ- 35 "О внесении изменений и дополнений в приказ Министра здравоохранения Республики Казахстан от 11 декабря 2020 года № ҚР ДСМ-248/2020 Зарегистрирован в Министерстве юстиции Республики Казахстан 12 апреля 2022 года № 27526.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9 февраля 2021 года № ҚР ДСМ-16. Зарегистрирован в Реестре государственной регистрации нормативных правовых актов № 22175.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государственной регистрации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свидетельства о государственной регистрации продукции для продукции, изготавливаемой на таможенной территории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свидетельства о государственной регистрации продукции для продукции, изготавливаемой вне таможенной территории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органов (части органа) и (или) тканей (части ткани) человека, крови и ее компонентов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ввоз на территорию Республики Казахстан и (или) вывоз с территории Республики Казахстан органов (части органов) и (или) тканей человека, крови и ее компонентов"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 февраля 2022 года № ҚР ДСМ-10 О внесении изменений в приказ Министра здравоохранения Республики Казахстан от 30 апреля 2020 года № ҚР ДСМ-43/2020. Зарегистрирован в Министерстве юстиции Республики Казахстан 8 февраля 2022 года № 26751.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заключений (разрешительных документов) на ввоз на территорию Республики Казахстан из государств, не являющихся членами Евразийского экономического союза, и вывоз с территории Республики Казахстан в эти государства образцов биологических материалов человека, гемопоэтических стволовых клеток, костного мозга, донорских лимфоцитов в целях проведения неродственной трансплантации, половых клеток и эмбрионов"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 ноября 2020 года № ҚР ДСМ-177/2020. Зарегистрирован в Реестре государственной регистрации нормативных правовых актов № 21592.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иностранному специалисту для допуска к клинической практике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 21818.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менеджера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сертификации менеджера в области здравоохранения, подтверждения действия сертификата менеджера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11 декабря 2020 года № ҚР ДСМ-254/2020. Зарегистрирован в Реестре государственной регистрации нормативных правовых актов № 21777.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в сфере санитарно-эпидемиологического благополучия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15 декабря 2020 года № ҚР ДСМ-274/2020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и (или) фармацевтическое образование в области здравоохранения за пределами Республики Казахстан" Приказ Министра здравоохранения Республики Казахстан от 27 января 2023 года № 18. Зарегистрирован в Реестре государственной регистрации нормативных правовых актов № 31805.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специалиста в сфере обращения лекарственных средств и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сертификации специалиста в области здравоохранения, подтверждения действия сертификата специалиста в области здравоохранения, включая иностранных специалистов, а также условия допуска к сертификации специалиста в области здравоохранения лица, получившего медицинское образование за пределами Республики Казахстан" приказ Министра здравоохранения Республики Казахстан от 15 декабря 2020 года № ҚР ДСМ-274/2020. Зарегистрирован в Реестре государственной регистрации нормативных правовых актов № 21818.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безопасности, качестве и эффективности лекарственных средств и медицинских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экспертизы лекарственных средств и медицинских изделий"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27 января 2021 года № ҚР ДСМ-10. Зарегистрирован в Реестре государственной регистрации нормативных правовых актов № 22144.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на фармацевтический продукт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сертификата на фармацевтический продукт (СРР)"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января 2021 года № КР ДСМ-8. Зарегистрирован в Реестре государственной регистрации нормативных правовых актов № 22113.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организации, осуществляющей оценку знаний и навыков обучающихся, выпускников профессиональной подготовленности и специалистов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21 декабря 2020 года № ҚР ДСМ-299/2020. Зарегистрирован в Реестре государственной регистрации нормативных правовых актов № 21852.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субъектов здравоохранения, осуществляющих независимую экспертизу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аккредитации в области здравоохранения" приказ Министра здравоохранения Республики Казахстан от 21 декабря 2020 года № ҚР ДСМ-299/2020. Зарегистрирован в Реестре государственной регистрации нормативных правовых актов № 21852.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00602024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сертификатов на соответствие надлежащих фармацевтических практик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на соответствие требованиям надлежащей дистрибьюторской практики (GDP)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фармацевтических инспекций по надлежащим фармацевтическим практикам"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27 января 2021 года № ҚР ДСМ-9. Зарегистрирован в Реестре государственной регистрации нормативных правовых актов № 22143.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насоответствие требованиям надлежащей производственной практики (GMP)</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 Санитарно-эпидемиологическое благополучие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сфере санитарно-эпидемиологического благополучия населении"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учетного номера объекту производства пищевой продукции, подлежащего государственному контролю и надзору в сфере санитарно-эпидемиологического благополучия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сфере санитарно-эпидемиологического благополучия населения" приказ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проектов нормативной документации по предельно допустимым выбросам и предельно допустимым сбросам вредных веществ и физических факторов в окружающую среду, зонам санитарной охраны и санитарно-защитным зонам, на новые виды сырья и продукции нормативным правовым актам в сфере санитарно-эпидемиологического благополучия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сфере санитарно-эпидемиологического благополучия населения" приказ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зоны санитарной охраны, санитарно-защитных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санитарно-эпидемиологического заключения на проекты нормативной документации на сырье и продукцию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обращение с патогенными биологическими агентами и приложения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обращение с патогенными биологическими агентами I группы патогенности и приложения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сфере санитарно-эпидемиологического благополучия населения" приказ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обращение с патогенными биологическими агентами II группы патогенности и приложения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обращение с патогенными биологическими агентами III группы патогенности и приложения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обращение с патогенными биологическими агентами IV группы патогенности и приложения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санитарно-эпидемиологических заключений о соответствии объекта государственного санитарно-эпидемиологического надзора нормативным правовым актам в сфере санитарно-эпидемиологического благополучия населения и гигиеническим нормативам на объектах, расположенных на территории военных городков и учебных центров Министерства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обороны Республики Казахстан в сфере санитарно-эпидемиологического благополучия населения"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10 июля 2020 года № 322. Зарегистрирован в Реестре государственной регистрации нормативных правовых актов № 20957.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санитарно-эпидемиологических заключений о соответствии объекта государственного санитарно-эпидемиологического надзора нормативным правовым актам в сфере санитарно-эпидемиологического благополучия населения и гигиеническим нормативам на объектах, расположенных в учреждениях уголовно-исполнительной (пенитенциарной) системы Комитета уголовно-исполнительной системы Министерства внутренних дел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на проекты, работы и услуги на объектах, расположенных на территории военных городков и учебных центров Министерства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санитарно-эпидемиологического заключения на проекты нормативной документации предельно допустимых выбросов и предельно допустимых сбросов вредных веществ и физических факторов в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Министерства обороны Республики Казахстан в сфере санитарно-эпидемиологического благополучия населения" приказ Министра обороны Республики Казахстан от 10 июля 2020 года № 322. Зарегистрирован в Реестре государственной регистрации нормативных правовых актов № 20957.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санитарно-эпидемиологического заключения на проекты нормативной документации зоны санитарной охраны, санитарно-защитных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санитарно-эпидемиологического заключения на проекты нормативной документации на сырье и продукцию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профессиональной ассоциации в сфере санитарно-эпидемиологического благополучия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аккредитации в области санитарно-эпидемиологического благополучия"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23 февраля 2023 года № 29. Зарегистрирован в Реестре государственной регистрации нормативных правовых актов № 31967.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руководителей организаций здравоохранения, осуществляющих деятельность в сфере санитарно-эпидемиологического благопо-лучия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на объектах органов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санитарно-эпидемиологического заключения о соответствии объекта высокой эпидемической значимости нормативным правовым актам в сфере санитарно-эпидемиологического благополучия населения на объектах органов национальной безопасности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21 июня 2022 года № 29/қе. Зарегистрирован в Министерстве юстиции Республики Казахстан 23 июня 2022 года № 28566.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физических и юридических лиц на осуществление деятельности по проведению санитарно-эпидемиологического аудита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аккредитации в области санитарно-эпидемиологического благополучия"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23 февраля 2023 года № 29. Зарегистрирован в Реестре государственной регистрации нормативных правовых актов № 31967.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дезинфекции, дезинсекции, дератизации в области здравоохранения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сфере санитарно-эпидемиологического благополучия населения" приказ Министра здравоохранения Республики Казахстан от 30 декабря 2020 года № ҚР ДСМ-336/2020. Зарегистрирован в Реестре государственной регистрации нормативных правовых актов № 22004.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 Прочие государственные услуги в сфере здоровья, медицины и здравоохранения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с Центра психического здоровья "Психиатрия"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области здравоохранения"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 20665.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с Центра психического здоровья "Наркология"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области здравоохранения" приказ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 20665.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с Центра фтизиопульмонологии "Фтизиатрия"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области здравоохранения" приказ Министра здравоохранения Республики Казахстан от 18 мая 2020 года № ҚР ДСМ-49/2020. Зарегистрирован в Реестре государственной регистрации нормативных правовых актов № 20665.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Прохождение предварительных обязательных медицинских осмотров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целевых групп лиц, подлежащих обязательным медицинским осмотрам, а также правил и периодичности их проведения, объема лабораторных и функциональных исследований, медицинских противопоказаний, перечня вредных и (или) опасных производственных факторов, профессий и работ, при выполнении которых проводятся предварительные обязательные медицинские осмотры при поступлении на работу и периодические обязательные медицинские осмотры и правил оказания государственной услуги "Прохождение предварительных обязательных медицинских осмотров"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здравоохранения Республики Казахстан от 15 октября 2020 года № ҚР ДСМ-131/2020. Зарегистрирован в Реестре государственной регистрации нормативных правовых актов № 21443.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допуске к управлению транспортным средством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медицинского осмотра лиц, претендующих на получение права управления транспортными средствами, повторного медицинского осмотра водителя механических транспортных средств"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30 октября 2020 года № ҚР ДСМ-172/2020. Зарегистрирован в Реестре государственной регистрации нормативных правовых актов № 21557.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 Труд и социальная защита населения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 Занятость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лиц, ищущих работу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лиц, ищущих работу, безработных и осуществления трудового посредничества, оказываемого карьерными центрами"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9 июня 2023 года № 214. Зарегистрирован в Министерстве юстиции Республики Казахстан 20 июня 2023 года № 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кандасов и переселенцев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кандасов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включения в региональную квоту приема кандасов и переселенцев" </w:t>
            </w:r>
            <w:r>
              <w:rPr>
                <w:rFonts w:ascii="Times New Roman"/>
                <w:b w:val="false"/>
                <w:i w:val="false"/>
                <w:color w:val="000000"/>
                <w:sz w:val="20"/>
              </w:rPr>
              <w:t>приказ</w:t>
            </w:r>
            <w:r>
              <w:rPr>
                <w:rFonts w:ascii="Times New Roman"/>
                <w:b w:val="false"/>
                <w:i w:val="false"/>
                <w:color w:val="000000"/>
                <w:sz w:val="20"/>
              </w:rPr>
              <w:t xml:space="preserve"> и.о. Министра здравоохранения и социального развития Республики Казахстан от 15 января 2016 года № 20. Зарегистрирован в Реестре государственной регистрации нормативных правовых актов № 13334.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региональную квоту приема переселенцев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безработных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регистрации лиц, ищущих работу, безработных и осуществления трудового посредничества, оказываемого карьерными центрами" приказ Заместителя Премьер-Министра - Министра труда и социальной защиты населения Республики Казахстан от 9 июня 2023 года № 214. Зарегистрирован в Министерстве юстиции Республики Казахстан 20 июня 2023 года № 32850.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направлений на участие в активных мерах содействия занятости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социальных работников в сфере социальной защиты населения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 Выдача разрешительных документов в сфере занятости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или продление разрешения работодателям на привлечение иностранной рабочей силы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привлечение иностранной рабочей силы по первой, второй, третьей, четвертой категориям и для сезонных иностранных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или продления разрешений работодателям на привлечение иностранной рабочей силы, а также осуществления внутрикорпоративного перевода"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30 июня 2023 года № 279. Зарегистрирован в Министерстве юстиции Республики Казахстан 30 июня 2023 года № 32977.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на привлечение иностранной рабочей силы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разрешения на привлечение иностранной рабочей силы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или переоформление разрешения на привлечение иностранной рабочей силы в рамках внутрикорпоративного перевода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разрешения на привлечение иностранной рабочей силы в рамках внутрикорпоративного перевода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в связи с изменением фамилии, имени, отчества, номера и серии документа, удостоверяющего личность иностранного работника и в случае реорганизации работодателя-юридического лица Республики Казахстан или филиала (представительства) иностранного юридического лица в форме слияния, присоединения, разделения, выделения или преобразования, а также в случае изменения его наименования или реквизитов, указанных в разрешении на привлечение иностранной рабочей силы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или продление справки иностранцу или лицу без гражданства о соответствии квалификации для самостоятельного трудоустройства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иностранцу или лицу без гражданства о соответствии квалификации для самостоятельного трудоустройства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или продления справок иностранцу или лицу без гражданства о соответствии его квалификации для самостоятельного трудоустройства, перечня приоритетных отраслей экономики (видов экономической деятельности) и востребованных в них профессий для самостоятельного трудоустройства иностранцев и лиц без гражданства"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22 июня 2023 года № 236. Зарегистрирован в Министерстве юстиции Республики Казахстан 23 июня 2023 года № 32887.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справки иностранцу или лицу без гражданства о соответствии квалификации для самостоятельного трудоустройства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справки иностранцу или лицу без гражданства о соответствии квалификации для самостоятельного трудоустройства в случае изменения фамилии, имени, отчества (при его наличии), номера и серии документа, удостоверяющего личность иностранца или лиц без гражданства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справки иностранцу или лицу без гражданства о соответствии квалификации для самостоятельного трудоустройства в случае утери или порчи справки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 Социальное обеспечение, в том числе пенсионное обеспечение и социальное страхование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пенсионных выплат по возрасту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22 июня 2023 года № 232. Зарегистрирован в Министерстве юстиции Республики Казахстан 23 июня 2023 года № 32890..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базовой пенсионной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государственной базовой пенсионной выплаты, пенсионных выплат по возрасту" приказ Заместителя Премьер-Министра - Министра труда и социальной защиты населения Республики Казахстан от 22 июня 2023 года № 232. Зарегистрирован в Министерстве юстиции Республики Казахстан 23 июня 2023 года № 32890.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по случаю утраты трудоспособности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утраты трудоспособности"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22 июня 2023 года № 238. Зарегистрирован в Министерстве юстиции Республики Казахстан 23 июня 2023 года № 32886.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государственных специальных пособий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осуществления, приостановления, перерасчета, возобновления, прекращения государственного специального пособия и пересмотра решения о его выплате"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29 июня 2023 года № 269. Зарегистрирован в Министерстве юстиции Республики Казахстан 30 июня 2023 года № 32961.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и по случаю потери кормильца"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27 июня 2023 года № 257. Зарегистрирован в Министерстве юстиции Республики Казахстан 29 июня 2023 года № 32921.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разницы между суммой фактически внесенных обязательных пенсионных взносов, обязательных профессиональных пенсионных взносов с учетом уровня инфляции и суммой пенсионных накоплений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информации об участии в качестве потребителя медицинских услуг и о перечисленных суммах отчислений и (или) взносов в системе обязательного социального медицинского страхования"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 апреля 2020 года № ҚР ДСМ-26/2020. Зарегистрирован в Реестре государственной регистрации нормативных правовых актов № 20308.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имеющим инвалидность первой, второй групп бессрочно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приказ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иностранцами или лицами без гражданства, выехавшими на постоянное место жительства за пределы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являющимся членами семьи умершего лица, имеющего пенсионные накопления, или лицами, осуществившими погребение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являющимися наследниками пенсионных накоплений умершего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пенсионных выплат из пенсионных накоплений, сформированных за счет обязательных пенсионных взносов, обязательных профессиональных пенсионных взносов из единого накопительного пенсионного фонда лицам, достигшим пенсионного возраста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пенсионных выплатах и пособиях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уплаченных социальных отчислений и (или) пени за несвоевременную и (или) неполную уплату социальных отчислений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системы социального страхования и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21 июня 2023 года № 229. Зарегистрирован в Министерстве юстиции Республики Казахстан 26 июня 2023 года № 32897.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ошибочно перечисленных обязательных пенсионных взносов и (или) пени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участнику системы обязательного социального страхования информации о состоянии и движении социальных отчислений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системы социального страхования и оказания государственных услуг в социально-трудовой сфере" Приказ Заместителя Премьер-Министра - Министра труда и социальной защиты населения Республики Казахстан от 21 июня 2023 года № 229. Зарегистрирован в Министерстве юстиции Республики Казахстан 26 июня 2023 года № 32897.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государственного социального пособия по случаю потери кормильца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исчисления (определения) размеров, назначения, выплаты, приостановления, перерасчета, возобновления, прекращения и пересмотра решения о назначении (отказе в назначении) государственных социальных пособий по инвалидности и по случаю потери кормильца" приказ Заместителя Премьер-Министра - Министра труда и социальной защиты населения Республики Казахстан от 27 июня 2023 года № 257. Зарегистрирован в Министерстве юстиции Республики Казахстан 29 июня 2023 года № 32921.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по случаю потери кормильца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кормильца"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22 июня 2023 года № 239. Зарегистрирован в Министерстве юстиции Республики Казахстан 23 июня 2023 года № 32883.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на случай потери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социальной выплаты по случаю потери работы"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22 июня 2023 года № 237. Зарегистрирован в Министерстве юстиции Республики Казахстан 23 июня 2023 года № 32881.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по случаю потери дохода в связи с беременностью и родами, усыновлением (удочерением) новорожденного ребенка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27 июня 2023 года № 248. Зарегистрирован в Министерстве юстиции Республики Казахстан 27 июня 2023 года № 32912.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выплаты по случаю потери дохода в связи с уходом за ребенком по достижении им возраста полутора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исчисления (определения) размеров, назначения, осуществления, приостановления, перерасчета, возобновления, прекращения и пересмотра решения о назначении (отказе в назначении) социальных выплат по случаю потери дохода в связи с беременностью и родами, усыновлением (удочерением) новорожденного ребенка (детей), социальной выплаты по случаю потери дохода в связи с уходом за ребенком по достижении им возраста полутора лет" приказ Заместителя Премьер-Министра - Министра труда и социальной защиты населения Республики Казахстан от 27 июня 2023 года № 248. Зарегистрирован в Министерстве юстиции Республики Казахстан 27 июня 2023 года № 32912.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 Социальная поддержка отдельных категорий граждан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выплаты на погребение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осуществления единовременной выплаты на погребение из средств республиканского бюджета"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27 июня 2023 года № 256. Зарегистрирован в Министерстве юстиции Республики Казахстан 29 июня 2023 года № 32925.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единовременной выплаты на погребение и единовременного пособия членам семьи умершего пенсионера Министерства обороны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"Назначение единовременной выплаты на погребение и единовременного пособия членам семьи умершего пенсионера Министерства обороны"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18 августа 2022 года № 680. Зарегистрирован в Реестре государственной регистрации нормативных правовых актов № 29203.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государственной адресной социальной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государственной адресной социальной помощи"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21 июня 2023 года № 227. Зарегистрирован в Министерстве юстиции Республики Казахстан 23 июня 2023 года № 32885.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Назначение специального государственного пособия ветеранам Великой Отечественной войны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специального государственного пособия"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31 мая 2023 года № 192. Зарегистрирован в Министерстве юстиции Республики Казахстан 1 июня 2023 года № 32659.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приравненным по льготам к участникам Великой Отечественной войны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не вступившим в повторный брак вдовам воинов, погибших (умерших, пропавших без вести) в Великой Отечественной войне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не вступившим в повторный брак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Героям Советского Союза, Социалистического Труда, кавалерам ордена Трудовой Славы трех степеней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семьям погибших военнослужащих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а также лицам с инвалидностью первой, второй и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детям с инвалидностью до семи лет, проживающим в городе Байконыре, при условии получения пенсии по инвалидности в соответствии с законодательством Российской Федерации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детям с инвалидностью с семи до восемнадцати лет первой, второй,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жертвам политических репрессий, лицам, пострадавшим от политических репрессий, имеющим инвалидность или являющимся пенсионерами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которым назначены пенсии за особые заслуги перед Республикой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почетного звания "Қазақстанның ғарышкер-ұшқышы"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звания "Халық Қаһарманы"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лицам, удостоенным звания "Қазақстанның Еңбек Epi"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государственного пособия ветеранам боевых действий на территории других государств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специального профессионального государственного пособия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осуществления, приостановления, возобновления и прекращения выплаты специального профессионального государственного пособия"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декабря 2023 года № 521. Зарегистрирован в Министерстве юстиции Республики Казахстан 26 декабря 2023 года № 33801.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пособия лицу, осуществляющему уход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9 июня 2023 года № 215. Зарегистрирован в Министерстве юстиции Республики Казахстан 20 июня 2023 года № 32851.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отдельным категориям нуждающихся граждан по решениям местных представительных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граждан, пострадавших вследствие ядерных испытаний на Семипалатинском испытательном ядерном полигоне, выплата единовременной государственной денежной компенсации, выдача удостоверений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удостоверений гражданам, пострадавшим вследствие ядерных испытаний на Семипалатинском испытательном ядерном полигоне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приказ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удостоверений гражданам, пострадавшим вследствие ядерных испытаний на Семипалатинском испытательном ядерном полигоне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единовременной государственной денежной компенсации гражданам, пострадавшим вследствие ядерных испытаний на Семипалатинском испытательном ядерном полигоне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мер социальной поддержки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подъемного пособия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мер социальной поддержки специалистам в области здравоохранения, образования, социального обеспечения, культуры, спорта и агропромышленного комплекса, прибывшим для работы и проживания в сельские населенные пункты"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6 ноября 2014 года № 72. Зарегистрирован в Реестре государственной регистрации нормативных правовых актов № 9946.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бюджетного кредита на приобретение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бюджетного кредита на строительство жилья специалистам в области здравоохранения, образования, социального обеспечения, культуры, спорта и агропромышленного комплекса, государственным служащим аппаратов акимов сел, поселков, сельских округов, прибывшим для работы и проживания в сельские населенные пункты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 причиненного жизни и здоровью работников юридическими лицами, ликвидированными вследствие банкротства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оказания государственных услуг в социально-трудовой сфере" приказ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реабилитированному лицу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удостоверения реабилитированному лицу и образца удостоверения реабилитированного лица"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февраля 2022 года №78. Зарегистрирован в Реестре государственной регистрации нормативных правовых актов № 26976.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 Социальные услуги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Установление инвалидности и/или степени утраты трудоспособности и/или определение необходимых мер социальной защиты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медико-социальной экспертизы"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29 июня 2023 года № 260. Зарегистрирован в Министерстве юстиции Республики Казахстан 29 июня 2023 года № 32922.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лиц с инвалидностью протезно-ортопедической помощью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30 июня 2023 года № 287. Зарегистрирован в Министерстве юстиции Республики Казахстан 30 июня 2023 года № 32993.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лиц с инвалидностью техническими-вспомогательными (компенсаторными) средствами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приказ Заместителя Премьер-Министра - Министра труда и социальной защиты населения Республики Казахстан от 30 июня 2023 года № 287. Зарегистрирован в Министерстве юстиции Республики Казахстан 30 июня 2023 года № 32993.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услугами индивидуального помощника лиц с инвалидностью первой группы, имеющих затруднение в передвижении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услуг индивидуального помощника для лиц с инвалидностью первой группы, имеющих затруднение в передвижении, в соответствии с индивидуальной программой абилитации и реабилитации лица с инвалидностью"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30 июня 2023 года № 288. Зарегистрирован в Министерстве юстиции Республики Казахстан 30 июня 2023 года № 32994.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лиц с инвалидностью услугами специалиста жестового языка для лиц с инвалидностью по слуху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услуг специалиста жестового языка для лиц с инвалидностью по слуху в соответствии с индивидуальной программой абилитации и реабилитации лица с инвалидностью"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30 июня 2023 года № 286. Зарегистрирован в Министерстве юстиции Республики Казахстан 30 июня 2023 года № 32992.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лиц с инвалидностью специальными средствами передвижения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обеспечения лиц с инвалидностью протезно-ортопедической помощью, техническими вспомогательными (компенсаторными) средствами, специальными средствами передвижения в соответствии с индивидуальной программой абилитации и реабилитации лица с инвалидностью, включая сроки их замены" приказ Заместителя Премьер-Министра - Министра труда и социальной защиты населения Республики Казахстан от 30 июня 2023 года № 287. Зарегистрирован в Министерстве юстиции Республики Казахстан 30 июня 2023 года № 32993.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обеспечение лиц с инвалидностью и детей с инвалидностью санаторно-курортным лечением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санаторно-курортного лечения лицам с инвалидностью и детям с инвалидностью в соответствии с индивидуальной программой абилитации и реабилитации лица с инвалидностью"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30 июня 2023 года № 283. Зарегистрирован в Министерстве юстиции Республики Казахстан 30 июня 2023 года № 32988.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условиях ухода на дому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предоставления специальных социальных услуг"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28 мая 2020 года № 197. Зарегистрирован в Реестре государственной регистрации нормативных правовых актов № 20756.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документов на оказание специальных социальных услуг в центрах оказания специальных социальных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предоставления специальных социальных услуг" приказ Министра труда и социальной защиты населения Республики Казахстан от 28 мая 2020 года № 197. Зарегистрирован в Реестре государственной регистрации нормативных правовых актов № 20756.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нуждаемости в санаторно-курортном лечении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Стандарта оказания медицинской помощи в стационарных условиях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здравоохранения Республики Казахстан от 24 марта 2022 года № ҚР- ДСМ-27. Зарегистрирован в Министерстве юстиции Республики Казахстан 25 марта 2022 года № 27218.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 Прочие государственные услуги в сфере труда и социальной защиты населения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информации о поступлении и движении средств вкладчика единого накопительного пенсионного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оказания государственных услуг в социально-трудовой сфере" </w:t>
            </w:r>
            <w:r>
              <w:rPr>
                <w:rFonts w:ascii="Times New Roman"/>
                <w:b w:val="false"/>
                <w:i w:val="false"/>
                <w:color w:val="000000"/>
                <w:sz w:val="20"/>
              </w:rPr>
              <w:t>приказ</w:t>
            </w:r>
            <w:r>
              <w:rPr>
                <w:rFonts w:ascii="Times New Roman"/>
                <w:b w:val="false"/>
                <w:i w:val="false"/>
                <w:color w:val="000000"/>
                <w:sz w:val="20"/>
              </w:rPr>
              <w:t xml:space="preserve"> Министра труда и социальной защиты населения Республики Казахстан от 25 марта 2021 года № 84. Зарегистрирован в Реестре государственной регистрации нормативных правовых актов № 22394.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подтверждающей принадлежность заявителя (семьи) к получателям адресной социальной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назначения и выплаты государственной адресной социальной помощи"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21 июня 2023 года № 227. Зарегистрирован в Министерстве юстиции Республики Казахстан 23 июня 2023 года № 32885.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нуждающихся в служебном жилище военнослужащих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"Постановка на учет нуждающихся в служебном жилище военнослужащих Вооруженных Сил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26 мая 2020 года № 232. Зарегистрирован в Реестре государственной регистрации нормативных правовых актов № 20742.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регистрации в качестве безработного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МТСЗН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лиц, ищущих работу, безработных и осуществления трудового посредничества, оказываемого карьерными центрами"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труда и социальной защиты населения Республики Казахстан от 9 июня 2023 года № 214. Зарегистрирован в Министерстве юстиции Республики Казахстан 20 июня 2023 года № 32850.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Образование и наука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 Высшее и послевузовское образование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присуждение международной стипендии "Болашак"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направления на обучение за рубеж, в том числе по международной стипендии "Болашак""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высшего и (или) послевузовского образования для обучения по образовательным программам высшего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 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и зачисление в организации высшего и (или) послевузовского образования для обучения по образовательным программам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правил приема на обучение в организации образования, реализующие образовательные программы высшего и послевузовского образования" приказ Министра образования и науки Республики Казахстан от 31 октября 2018 года № 600. Зарегистрирован в Реестре государственной регистрации нормативных правовых актов № 17650.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Присуждение образовательных грантов, а также оказание социальной поддержки обучающимся в организациях высшего и (или)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"Присуждение образовательных грантов, а также оказание социальной поддержки обучающимся в организациях высшего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7 июля 2020 года № 286. Зарегистрирован в Реестре государственной регистрации нормативных правовых актов № 20939.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статусе стипендиата международной стипендии "Болашак"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гарантийного письма для выезжающих на обучение в качестве стипендиата международной стипендии "Болашак"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стипендиатам международной стипендии "Болашак"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Авансирование стипендиатов международной стипендии "Болашак"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договора залога недвижимого имущества, предоставленного в качестве обеспечения исполнения обязательств стипендиатов международной стипендии "Болашак"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уведомления о прекращении залога с недвижимого имущества при исполнении обязательств стипендиатом международной стипендии "Болашак"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направления на обучение за рубеж, в том числе по международной стипендии "Болашак"" приказ Министра образования и науки Республики Казахстан от 26 мая 2020 года № 222. Зарегистрирован в Реестре государственной регистрации нормативных правовых актов № 20730.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обучение за рубежом в рамках международных договоров в области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направления для обучения за рубежом, в том числе в рамках академической мобильности"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 5499.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академических отпусков обучающимся в организациях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предоставления академических отпусков обучающимся в организациях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4 декабря 2014 года № 506. Зарегистрирован в Реестре государственной регистрации нормативных правовых актов № 10475.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обучение за рубежом в рамках академической мобильности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направления для обучения за рубежом, в том числе в рамках академической мобильности" приказ Министра образования и науки Республики Казахстан от 19 ноября 2008 года № 613. Зарегистрирован в Реестре государственной регистрации нормативных правовых актов № 5499.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 Выдача разрешительных документов (включая лицензирование, регистрацию, сертификацию) в сфере образования и науки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образовательной деятельностью в сфере начального, основного среднего, общего среднего, технического и профессионального, послесреднего образования, духовного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и/или приложения к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3"/>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занятие образовательной деятельностью в сфере начального, основного среднего, общего среднего, технического и профессионального, послесреднего образования, духовного образования"</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30 ноября 2022 года № 483. Зарегистрирован в Министерстве юстиции Республики Казахстан 30 ноября 2022 года № 30833.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Переоформленние лицензии и/или приложения к 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и/или приложения к ней при реорганизации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субъектов научной и (или) научно-технической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"Аккредитация субъектов научной и (или) научно-технической деятельности"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12 мая 2020 года № 196. Зарегистрирован в Реестре государственной регистрации нормативных правовых актов № 20626.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экспертного заключения авторам и авторскому коллективу на учебные издания дошкольного, начального, основного среднего, общего среднего, технического и профессионального, послесреднего,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работы по подготовке, экспертизе, апробации и проведению мониторинга, изданию учебников, учебно-методических комплексов и учебно-методических пособий"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июля 2012 года № 344. Зарегистрирован в Реестре государственной регистрации нормативных правовых актов № 7876.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экспертного заключения на образовательные программы курсов повышения квалификации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экспертного заключения на типовые учебные планы, типовые учебные программы, учебные программы вариативных курсов, программы воспитательной и внеклассной работы для организаций образования для дошкольного, начального, основного среднего, общего 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коллекционных материалов по минералогии, палеонтологии, костей ископаемых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экспорт коллекционных материалов по минералогии, палеонтологии, костей ископаемых животных"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24 августа 2020 года № 363. Зарегистрирован в Реестре государственной регистрации нормативных правовых актов № 21129.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культурных ценностей, документов национальных архивных фондов, оригиналов архивных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экспорт культурных ценностей, документов национальных архивных фондов, оригиналов архивных документов"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25 мая 2020 года № 141. Зарегистрирован в Реестре государственной регистрации нормативных правовых актов № 20722.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образовательной деятельностью в сфере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и/или приложения к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занятие образовательной деятельностью в сфере высшего и послевузовского образования"</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науки и высшего образования Республики Казахстан от 29 ноября 2022 года № 164. Зарегистрирован в Министерстве юстиции Республики Казахстан 30 ноября 2022 года № 30832.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Переоформленние лицензии и/или приложения к 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и/или приложения к ней при реорганизации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 Прочие государственные услуги в сфере образования и науки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общежития обучающимся в организациях высшего и (или)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Об утверждении Правил распределения мест в общежитиях организаций высшего и (или) послевузовского образования</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науки и высшего образования Республики Казахстан от 30 декабря 2022 года № 219. Зарегистрировано в Министерстве юстиции Республики Казахстан 4 января 2023 года № 31540.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общежития обучающимся в организациях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распределения мест в общежитиях организаций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22 января 2016 года № 66. Зарегистрирован в Реестре государственной регистрации нормативных правовых актов № 13487.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государственной научно-технической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"Проведение государственной научно-технической экспертизы"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4 июня 2020 года № 229. Зарегистрирован в Реестре государственной регистрации нормативных правовых актов № 20821.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среднем, техническом и профессиональном, послесреднем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среднем, техническом и профессиональном, послесреднем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xml:space="preserve">
"Об утверждении Правил признания документов о среднем, техническом и профессиональном, послесреднем образовании"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28 июля 2023 года № 230.</w:t>
            </w:r>
          </w:p>
          <w:bookmarkEnd w:id="26"/>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33219.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Выдачи дубликатов о среднем, техническом и профессиональном, послесреднем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об основном среднем, общем среднем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видов и форм документов об образовании государственного образца и Правил их выдачи"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28 января 2015 года № 39. Зарегистрирован в Реестре государственной регистрации нормативных правовых актов № 10348.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 техническом и профессиональном, послесреднем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видов и форм документов об образовании государственного образца и Правил их выдачи" приказ Министра образования и науки Республики Казахстан от 28 января 2015 года № 39. Зарегистрирован в Реестре государственной регистрации нормативных правовых актов № 10348.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дубликатов документов о высшем и (или) послевузовском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видов документов о высшем и (или) послевузовском образовании, формы документов о высшем и (или) послевузовском образовании государственного образца и правил их учета и выдачи, основных требований к содержанию документов о высшем и (или) послевузовском образовании собственного образца и правил их учета и выдачи" </w:t>
            </w:r>
            <w:r>
              <w:rPr>
                <w:rFonts w:ascii="Times New Roman"/>
                <w:b w:val="false"/>
                <w:i w:val="false"/>
                <w:color w:val="000000"/>
                <w:sz w:val="20"/>
              </w:rPr>
              <w:t>приказ</w:t>
            </w:r>
            <w:r>
              <w:rPr>
                <w:rFonts w:ascii="Times New Roman"/>
                <w:b w:val="false"/>
                <w:i w:val="false"/>
                <w:color w:val="000000"/>
                <w:sz w:val="20"/>
              </w:rPr>
              <w:t xml:space="preserve"> Министра науки и высшего образования Республики Казахстан от 10 февраля 2023 года № 47. Зарегистрирован в Реестре государственной регистрации нормативных правовых актов № 31894.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документах об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7"/>
          <w:p>
            <w:pPr>
              <w:spacing w:after="20"/>
              <w:ind w:left="20"/>
              <w:jc w:val="both"/>
            </w:pPr>
            <w:r>
              <w:rPr>
                <w:rFonts w:ascii="Times New Roman"/>
                <w:b w:val="false"/>
                <w:i w:val="false"/>
                <w:color w:val="000000"/>
                <w:sz w:val="20"/>
              </w:rPr>
              <w:t>
О внесении изменений и дополнений в приказ Министра образования и науки Республики Казахстан от 28 января 2015 года № 39 "Об утверждении видов документов о среднем, техническом и профессиональном, послесреднем образовании, формы документов о среднем, техническом и профессиональном, послесреднем образовании государственного образца и правила их учета и выдачи, основные требования к содержанию документов об образовании собственного образца и правила их учета и выдачи, а также форму справки, выдаваемой лицам, не завершившим образование в организациях образования"</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просвещения Республики Казахстан от 18 октября 2023 года № 312. Зарегистрирован в Министерстве юстиции Республики Казахстан 23 октября 2023 года № 33562.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документах об образовании высшего 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в организации технического и профессионального, послесреднего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Типовых правил приема на обучение в организации образования, реализующие образовательные программы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18 октября 2018 года № 578. Зарегистрирован в Реестре государственной регистрации нормативных правовых актов № 17705.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назначение первых руководителей государственных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конкурсного замещения руководителей государственных организаций среднего, технического и профессионального, послесреднего образования и конкурсного назначения на должность руководителя государственной организации дошкольного, среднего образования, технического и профессионального, послесреднего и дополнительного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21 февраля 2012 года № 57. Зарегистрирован в Реестре государственной регистрации нормативных правовых актов № 7495.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премий в области науки, государственных научных стипендий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премий в области науки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"Прием работ на соискание премий в области науки, государственных научных стипендий"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11 июня 2020 года № 242. Зарегистрирован в Реестре государственной регистрации нормативных правовых актов № 20852.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работ на соискание государственных научных стипендий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участия в конкурсе на прохождение научных стажировок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научных, научно-технических проектов и программ, проектов коммерциализации результатов научной и (или) научно-технической деятельности, финансируемых из государственного бюджета, а также из средств недропользователей в рамках обязательств недропользователей  в области науки, и отчетов по их выполнению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научного, научно-технического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государственного учета научных, научно-технических проектов и программ, финансируемых из государственного бюджета, и отчетов по их выполнению"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31 марта 2015 года № 149. Зарегистрирован в Реестре государственной регистрации нормативных правовых актов № 10885.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научной, научно-технической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отчета по выполнению научных, научно-технических проектов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отчета по выполнению научной, научно-технической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Государственный учет результата научной и (или) научно-технической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диссертаций, защищенных на соискание степени доктора философии (PhD), доктора по профилю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студентов обучающихся за рубежом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и восстановление обучающихся по типам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 обучающихся по типам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технического и профессионального, послесреднего образования" </w:t>
            </w:r>
            <w:r>
              <w:rPr>
                <w:rFonts w:ascii="Times New Roman"/>
                <w:b w:val="false"/>
                <w:i w:val="false"/>
                <w:color w:val="000000"/>
                <w:sz w:val="20"/>
              </w:rPr>
              <w:t>приказ</w:t>
            </w:r>
            <w:r>
              <w:rPr>
                <w:rFonts w:ascii="Times New Roman"/>
                <w:b w:val="false"/>
                <w:i w:val="false"/>
                <w:color w:val="000000"/>
                <w:sz w:val="20"/>
              </w:rPr>
              <w:t xml:space="preserve">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 10297.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Восстановление обучающихся по типам организаций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для прохождения аттестации педагогов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проведения аттестации педагогов, занимающих должности в организациях образования, реализующих общеобразовательные учебные программы дошкольного воспитания и обучения, начального, основного среднего и общего среднего образования, образовательные программы технического и профессионального, послесреднего, дополнительного образования и специальные учебные программы, и иных гражданских служащих в области образования и науки"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27 января 2016 года № 83. Зарегистрирован в Реестре государственной регистрации нормативных правовых актов № 13317.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лицам, не завершившим техническое-профессиональное, послесреднее 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технического и профессионального, послесреднего образования" приказ Министра образования и науки Республики Казахстан от 20 января 2015 года № 19. Зарегистрирован в Реестре государственной регистрации нормативных правовых актов № 10297.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00803020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высшем и послевузовском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документов о высшем и послевузовском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8"/>
          <w:p>
            <w:pPr>
              <w:spacing w:after="20"/>
              <w:ind w:left="20"/>
              <w:jc w:val="both"/>
            </w:pPr>
            <w:r>
              <w:rPr>
                <w:rFonts w:ascii="Times New Roman"/>
                <w:b w:val="false"/>
                <w:i w:val="false"/>
                <w:color w:val="000000"/>
                <w:sz w:val="20"/>
              </w:rPr>
              <w:t>
Об утверждении Правил признания документов об образовании</w:t>
            </w:r>
          </w:p>
          <w:bookmarkEnd w:id="28"/>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науки и высшего образования Республики Казахстан от 12 июня 2023 года № 268. Зарегистрирован в Министерстве юстиции Республики Казахстан 15 июня 2023 года № 32800.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удостоверения о признании документов о высшем и послевузовском образовании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Бизнес и предпринимательство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 Начало бизнеса или частного предпринимательства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юридических лиц, учетная регистрация их филиалов и представительств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начале осуществления предпринимательской деятельности (для субъектов малого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коммерческих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некоммерческих юридических лиц (политических партий, религиозное объединение, их филиалов и представительств)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регистрация филиалов и представительств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наименования юридических лиц, филиалов и представительств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"Актуализация (корректировка) наименования юридических лиц,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10 октября 2023 года № 726. Зарегистрирован в Министерстве юстиции Республики Казахстан 18 октября 2023 года № 33555.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перерегистрация юридических лиц, учетная перерегистрация их филиалов и представительств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наименования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Уменьшения размера уставного капитала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состава участников (учредителей)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регистрации (перерегистрации) юридических лиц, учетной регистрации (перерегистрации) их филиалов и представительств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регистрации (перерегистрации)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приказ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об учредителях и долях в уставном капитале (в т.ч. долей иностранного участия)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Выписка из реестра юридических лиц (из Национального реестра бизнес-идентификационных номеров)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об освобождении с должностируководителя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внесенных изменений и дополнений в учредительные документы юридического лица, не относящегося к субъекту частного предпринимательства, а также акционерного общества, положения об их филиалах (представительствах)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изменения места нахождения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приказ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Принятия устава (положения) в новой редакции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устава (положения) юридического лица, не относящегося к субъекту частного предпринимательства, а также акционерного общества, их филиалов и представительств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приказ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информации о категории субъекта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информации о категории субъекта предпринимательств"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29 мая 2020 года № 44. Зарегистрирован в Реестре государственной регистрации нормативных правовых актов № 20772.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 Прекращение деятельности частного предпринимателя или юридического лица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прекращения деятельности юридического лица, снятие с учетной регистрации филиала и представительства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Прекращения деятельности юридического лица по основанию ликвидации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государственной регистрации юридических лиц и учетной регистрации филиалов и представительств" приказ исполняющего обязанности Министра юстиции Республики Казахстан от 29 мая 2020 года № 66. Зарегистрирован в Реестре государственной регистрации нормативных правовых актов № 20771.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Регистрации прекращения деятельности государственного предприятия, приватизированного как имущественный комплекс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деятельности в принудительном порядке производится в судебном порядке по заявлению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копии документа, подтверждающего ликвидацию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заявлений о предстоящей ликвидации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 Выдача разрешительных документов (включая лицензирование, регистрацию, сертификацию) на занятие определенными видами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судебно-экспертной деятельностью, в том числе судебно-медицинской, судебно-наркологической и судебно-психиатрической экспертизами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судебно-экспертной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занятие судебно-экспертной деятельностью, в том числе судебно-медицинской, судебно-наркологической и судебно-психиатрической экспертизами"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21 апреля 2020 года № 5. Зарегистрирован в Министерстве юстиции Республики Казахстан 28 апреля 2020 года № 20503.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лицензиина занятие судебн-медицинской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судебно-наркологической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лицензии на занятие судебно-психиатрической экспертизами деятельностью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приложения к лицензии на занятие судебно-экспертной деятельностью, в том числе судебно-медицинской, судебно-наркологической и судебно-психиатрической экспертизами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занятие адвокатской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адвокатской деятельности"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28 мая 2020 года № 61. Зарегистрирован в Реестре государственной регистрации нормативных правовых актов № 20774.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адвокатской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адвокатской деятельности" приказ исполняющего обязанности Министра юстиции Республики Казахстан от 28 мая 2020 года № 61. Зарегистрирован в Реестре государственной регистрации нормативных правовых актов № 20774.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на право занятия нотариальной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нотариальной деятельности" </w:t>
            </w:r>
            <w:r>
              <w:rPr>
                <w:rFonts w:ascii="Times New Roman"/>
                <w:b w:val="false"/>
                <w:i w:val="false"/>
                <w:color w:val="000000"/>
                <w:sz w:val="20"/>
              </w:rPr>
              <w:t>Приказ</w:t>
            </w:r>
            <w:r>
              <w:rPr>
                <w:rFonts w:ascii="Times New Roman"/>
                <w:b w:val="false"/>
                <w:i w:val="false"/>
                <w:color w:val="000000"/>
                <w:sz w:val="20"/>
              </w:rPr>
              <w:t xml:space="preserve"> и.о. Министра юстиции Республики Казахстан от 28 мая 2020 года № 62. Зарегистрирован в Министерстве юстиции Республики Казахстан 29 мая 2020 года № 20775.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нотариальной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нотариальной деятельности"" приказ исполняющего обязанности Министра юстиции Республики Казахстан от 28 мая 2020 года № 62. Зарегистрирован в Реестре государственной регистрации нормативных правовых актов № 20775.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аттестации лиц, претендующих на занятие деятельностью частного судебного исполнителя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исполнительного производства"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мая 2020 года № 69. Зарегистрирован в Министерстве юстиции Республики Казахстан 8 июня 2020 года № 20836.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частного судебного исполнителя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частного судебного исполнителя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 вопросам исполнительного производства" приказ Министра юстиции Республики Казахстан от 29 мая 2020 года № 69. Зарегистрирован в Реестре государственной регистрации нормативных правовых актов № 20836.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осуществлению научно-реставрационных работ на памятниках истории и культуры и (или) археологических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научно-реставрационных работ на памятниках истории и культуры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деятельность по осуществлению научно-реставрационных работ на памятниках истории и культуры и (или) археологических работ"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25 июня 2020 года № 188. Зарегистрирован в Реестре государственной регистрации нормативных правовых актов № 20926.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Осуществление археологических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казино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игорного бизнеса"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зала игровых автоматов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игорного бизнеса" приказ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букмекерской конторы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игорного бизнеса" приказ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занятие деятельностью тотализатора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игорного бизнеса" приказ Министра культуры и спорта Республики Казахстан от 8 июля 2020 года № 195. Зарегистрирован в Реестре государственной регистрации нормативных правовых актов № 20947.</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и (или) экспорт отдельных видов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торговой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16 марта 2020 года № 51-НҚ. Зарегистрирован в Реестре государственной регистрации нормативных правовых актов № 20135.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Выдаче лицензии на импорт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деятельностью товарных бирж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на право занятия деятельностью товарных бирж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право занятия деятельностью товарных бирж"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по защите и развитию конкуренции Республики Казахстан от 2 апреля 2021 года № 6. Зарегистрирован в Министерстве юстиции Республики Казахстан 6 апреля 2021 года № 22497.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право занятия деятельностью товарных бирж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экспорт и (или) импорт отдельных видов товаров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торговой деятельности" приказ Министра торговли и интеграции Республики Казахстан от 16 марта 2020 года № 51-НҚ. Зарегистрирован в Реестре государственной регистрации нормативных правовых актов № 20135.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судебного эксперта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судебных экспертов"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марта 2017 года № 336. Зарегистрирован в Реестре государственной регистрации нормативных правовых актов № 15033.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квалификации судебного эксперта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экзаменов для присвоения квалификации судебного эксперта"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30 марта 2017 года № 335. Зарегистрирован в Министерстве юстиции Республики Казахстан 24 апреля 2017 года № 15031.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 Выдача разрешительных документов (включая лицензирование, регистрацию, сертификацию) на производство отдельных видов продукции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табачных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табачных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производство табачных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лицензии на производство табачных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этилового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этилового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производство этилового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лицензии на производство этилового спирта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алкогольной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производство алкогольной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производство алкогольной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лицензии на производство алкогольной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 Выдача разрешительных документов (включая лицензирование, регистрацию, сертификацию) на приобретение, реализацию и хранение отдельных видов продукции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действия лицензии на хранение и оптовую реализацию алкогольной продукции, за исключением деятельности по хранению и оптовой реализации алкогольной продукции на территории ее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 лицензии на хранение и розничную реализацию алкогольной продукции, за исключением деятельности по хранению и розничной реализации алкогольной продукции на территории ее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 Поддержка предпринимательской деятельности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субсидирования части ставки вознаграждения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9"/>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гарантий по кредитам/финансовому лизингу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0"/>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bookmarkEnd w:id="30"/>
          <w:p>
            <w:pPr>
              <w:spacing w:after="20"/>
              <w:ind w:left="20"/>
              <w:jc w:val="both"/>
            </w:pPr>
            <w:r>
              <w:rPr>
                <w:rFonts w:ascii="Times New Roman"/>
                <w:b w:val="false"/>
                <w:i w:val="false"/>
                <w:color w:val="000000"/>
                <w:sz w:val="20"/>
              </w:rPr>
              <w:t>
приказ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государственных грантов для субъектов социального предпринимательства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1"/>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bookmarkEnd w:id="31"/>
          <w:p>
            <w:pPr>
              <w:spacing w:after="20"/>
              <w:ind w:left="20"/>
              <w:jc w:val="both"/>
            </w:pPr>
            <w:r>
              <w:rPr>
                <w:rFonts w:ascii="Times New Roman"/>
                <w:b w:val="false"/>
                <w:i w:val="false"/>
                <w:color w:val="000000"/>
                <w:sz w:val="20"/>
              </w:rPr>
              <w:t>
приказ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поддержки по развитию подведению инженерной инфраструктуры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недостающей инфраструктуры к проектам субъектов малого и среднего предпринимательства и индустриальным зонам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2"/>
          <w:p>
            <w:pPr>
              <w:spacing w:after="20"/>
              <w:ind w:left="20"/>
              <w:jc w:val="both"/>
            </w:pPr>
            <w:r>
              <w:rPr>
                <w:rFonts w:ascii="Times New Roman"/>
                <w:b w:val="false"/>
                <w:i w:val="false"/>
                <w:color w:val="000000"/>
                <w:sz w:val="20"/>
              </w:rPr>
              <w:t>
"Об утверждении Правил оказания государственных услуг в сфере предпринимательства и признании утратившими силу некоторых приказов Министра национальной экономики Республики Казахстан"</w:t>
            </w:r>
          </w:p>
          <w:bookmarkEnd w:id="32"/>
          <w:p>
            <w:pPr>
              <w:spacing w:after="20"/>
              <w:ind w:left="20"/>
              <w:jc w:val="both"/>
            </w:pPr>
            <w:r>
              <w:rPr>
                <w:rFonts w:ascii="Times New Roman"/>
                <w:b w:val="false"/>
                <w:i w:val="false"/>
                <w:color w:val="000000"/>
                <w:sz w:val="20"/>
              </w:rPr>
              <w:t>
приказ Министра национальной экономики Республики Казахстан от 11 июня 2021 года № 59. Зарегистрирован в Министерстве юстиции Республики Казахстан 17 июня 2021 года № 23051.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недостающей инфраструктуры к проектам по созданию или развитию индустриальных зон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повышение эффективности организации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3"/>
          <w:p>
            <w:pPr>
              <w:spacing w:after="20"/>
              <w:ind w:left="20"/>
              <w:jc w:val="both"/>
            </w:pPr>
            <w:r>
              <w:rPr>
                <w:rFonts w:ascii="Times New Roman"/>
                <w:b w:val="false"/>
                <w:i w:val="false"/>
                <w:color w:val="000000"/>
                <w:sz w:val="20"/>
              </w:rPr>
              <w:t>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 июня 2022 года № 308. Зарегистрирован в Министерстве юстиции Республики Казахстан 1 июня 2022 года № 28320.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повышение компетенции работников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4"/>
          <w:p>
            <w:pPr>
              <w:spacing w:after="20"/>
              <w:ind w:left="20"/>
              <w:jc w:val="both"/>
            </w:pPr>
            <w:r>
              <w:rPr>
                <w:rFonts w:ascii="Times New Roman"/>
                <w:b w:val="false"/>
                <w:i w:val="false"/>
                <w:color w:val="000000"/>
                <w:sz w:val="20"/>
              </w:rPr>
              <w:t>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w:t>
            </w:r>
          </w:p>
          <w:bookmarkEnd w:id="34"/>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1 июня 2022 года № 308. Зарегистрирован в Министерстве юстиции Республики Казахстан 1 июня 2022 года № 28320.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совершенствование технологических процессов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5"/>
          <w:p>
            <w:pPr>
              <w:spacing w:after="20"/>
              <w:ind w:left="20"/>
              <w:jc w:val="both"/>
            </w:pPr>
            <w:r>
              <w:rPr>
                <w:rFonts w:ascii="Times New Roman"/>
                <w:b w:val="false"/>
                <w:i w:val="false"/>
                <w:color w:val="000000"/>
                <w:sz w:val="20"/>
              </w:rPr>
              <w:t>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w:t>
            </w:r>
          </w:p>
          <w:bookmarkEnd w:id="35"/>
          <w:p>
            <w:pPr>
              <w:spacing w:after="20"/>
              <w:ind w:left="20"/>
              <w:jc w:val="both"/>
            </w:pPr>
            <w:r>
              <w:rPr>
                <w:rFonts w:ascii="Times New Roman"/>
                <w:b w:val="false"/>
                <w:i w:val="false"/>
                <w:color w:val="000000"/>
                <w:sz w:val="20"/>
              </w:rPr>
              <w:t>
Приказ Министра индустрии и инфраструктурного развития Республики Казахстан от 1 июня 2022 года № 308. Зарегистрирован в Министерстве юстиции Республики Казахстан 1 июня 2022 года № 28320.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части затрат субъектов промышленно-инновационной деятельности по продвижению отечественных обработанных товаров, работ и услуг на внутренний рынок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6"/>
          <w:p>
            <w:pPr>
              <w:spacing w:after="20"/>
              <w:ind w:left="20"/>
              <w:jc w:val="both"/>
            </w:pPr>
            <w:r>
              <w:rPr>
                <w:rFonts w:ascii="Times New Roman"/>
                <w:b w:val="false"/>
                <w:i w:val="false"/>
                <w:color w:val="000000"/>
                <w:sz w:val="20"/>
              </w:rPr>
              <w:t>
Об утверждении Правил оказания мер государственного стимулирования промышленности, направленных на продвижение отечественных обработанных товаров, работ и услуг на внутренний рынок</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15 июня 2022 года № 342. Зарегистрирован в Министерстве юстиции Республики Казахстан 16 июня 2022 года № 28504.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Туризм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 Прочие государственные услуги в сфере туризма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туристскую операторскую деятельность (туроператорская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выездного туризма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туристскую операторскую деятельность (туроператорская деятельность)"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156. Зарегистрирован в Реестре государственной регистрации нормативных правовых актов № 20783.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сфере въездного и внутреннего туризма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Транспорт и коммуникации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 Автомобильный транспорт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международного сертификата взвешивания грузовых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применения на территории Республики Казахстан международного сертификата взвешивания грузовых транспортных средств"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23 февраля 2011 года № 87. Зарегистрирован в Реестре государственной регистрации нормативных правовых актов № 6817.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о допуске к осуществлению международных автомобильных перевозок и карточки допуска на автотранспортные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допуска к осуществлению международных автомобильных перевозок с применением иностранного разрешения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допуска автомобильных перевозчиков к осуществлению международных автомобильных перевозок грузов"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24 августа 2011 года № 523. Зарегистрирован в Министерстве юстиции Республики Казахстан 26 сентября 2011 года № 7204.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допуска к осуществлению международных автомобильных перевозок без применения иностранного разрешения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карточки допуска на автотранспортное средство с применением иностранного разрешения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карточки допуска на автотранспортное средство без применения иностранного разрешения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право занятия деятельностью по нерегулярной перевозке пассажиров автобусами, микроавтобусами в междугородном межобластном, межрайонном (междугородном внутриобластном) и международном сообщениях, а также регулярной перевозке пассажиров автобусами, микроавтобусами в международном сообщении"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28 мая 2020 года № 318. Зарегистрирован в Реестре государственной регистрации нормативных правовых актов № 20791.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проезд тяжеловесных и (или) крупногабаритных автотранспортных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и осуществления перевозок крупногабаритных и тяжеловесных грузов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февраля 2015 года № 206. Зарегистрирован в Реестре государственной регистрации нормативных правовых актов № 11395.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транспортного средства по ранее выданному специальному разрешению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действия специального разрешения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а также специальных машин повышенной проходимости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ежегодного государственного технического осмотра тракторов и изготовленных на их базе самоходных шасси и механизмов, прицепов к ним, включая прицепы со смонтированным специальным оборудованием, самоходных сельскохозяйственных, мелиоративных и дорожно-строительных машин и механизмов, специальных машин повышенной проходимости"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2015 года № 4-3/269. Зарегистрирован в Реестре государственной регистрации нормативных правовых актов № 11710.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Свидетельство, выданное в соответствии с Соглашением о международных перевозках скоропортящихся пищевых продуктов и о специальных транспортных средствах, предназначенных для этих перевозок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перевозок грузов автомобильным транспортом"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апреля 2015 года № 546. Зарегистрирован в Реестре государственной регистрации нормативных правовых актов № 12463.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убытков перевозчика, связанных с осуществлением автомобильных пассажирских перевозок по социально значимым сообщениям в межрайонном (междугородном внутриобластном), внутрирайонном, городском (сельском) и пригородном сообщениях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за счет бюджетных средств убытков перевозчиков, связанных с осуществлением социально значимых перевозок пассажиров"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25 августа 2015 года № 883. Зарегистрирован в Реестре государственной регистрации нормативных правовых актов № 12353.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маршрутов и расписания движений регулярных городских (сельских), пригородных и внутрирайонных автомобильных перевозок пассажиров и багажа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"Утверждение маршрутов и расписания движений регулярных городских (сельских), пригородных и внутрирайонных автомобильных перевозок пассажиров и багажа"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29 апреля 2020 года № 251. Зарегистрирован в Реестре государственной регистрации нормативных правовых актов № 20587.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переоборудование автотранспортного средства и (или) прицепов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свидетельства на переоборудование автотранспортного средства и (или) прицепов к нему"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31 марта 2020 года № 281. Зарегистрирован в Реестре государственной регистрации нормативных правовых актов № 20222.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 Воздушный транспорт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 авиационному персоналу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члена летного экипажа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продления срока действия свидетельств авиационного персонала" </w:t>
            </w:r>
            <w:r>
              <w:rPr>
                <w:rFonts w:ascii="Times New Roman"/>
                <w:b w:val="false"/>
                <w:i w:val="false"/>
                <w:color w:val="000000"/>
                <w:sz w:val="20"/>
              </w:rPr>
              <w:t>приказ</w:t>
            </w:r>
            <w:r>
              <w:rPr>
                <w:rFonts w:ascii="Times New Roman"/>
                <w:b w:val="false"/>
                <w:i w:val="false"/>
                <w:color w:val="000000"/>
                <w:sz w:val="20"/>
              </w:rPr>
              <w:t xml:space="preserve"> Министра транспорта и коммуникаций Республики Казахстан от 26 сентября 2013 года № 750. Зарегистрирован в Реестре государственной регистрации нормативных правовых актов № 8782.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внешнего пилота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диспетчера обслуживания воздушного движения, оператора авиационной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персонала по техническому обслуживанию воздушных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персонала по техническому обслуживанию легких и сверхлегких воздушных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сотрудника по обеспечению полетов или полетного диспетчера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действия свидетельства персонала по техническому обслуживанию воздушных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действия свидетельства персонала по техническому обслуживанию легких и сверхлегких воздушных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действия свидетельства сотрудника по обеспечению полетов или полетного диспетчера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или продление срока действия квалификационных и специальных отметок в свидетельстве члена летного экипажа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или продление срока действия квалификационных и специальных отметок в свидетельстве внешнего пилота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или продление срока действия квалификационных и специальных отметок в свидетельстве диспетчера обслуживания воздушного движения, оператора авиационной 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квалификационных и специальных отметок в свидетельство персонала по техническому обслуживанию воздушных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Замена свидетельства авиационного персонала и (или) приложения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эксплуатанта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эксплуатанта гражданских воздушных судов"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10 ноября 2015 года № 1061. Зарегистрирован в Реестре государственной регистрации нормативных правовых актов № 12452.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международных нерегулярных полетов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оснований для отказа в выдаче разрешений на выполнение международных нерегулярных полетов"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транспорта и коммуникаций Республики Казахстан от 13 августа 2010 года № 359. Зарегистрирован в Реестре государственной регистрации нормативных правовых актов № 6463.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воздушного судна сверхлегкой авиации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в сфере легкой и сверхлегкой авиации"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19 июля 2017 года № 483. Зарегистрирован в Реестре государственной регистрации нормативных правовых актов № 15633.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соответствия экземпляра гражданского воздушного судна нормам летной годности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сертификации в сфере легкой и сверхлегкой авиации" приказ Министра по инвестициям и развитию Республики Казахстан от 19 июля 2017 года № 483. Зарегистрирован в Реестре государственной регистрации нормативных правовых актов № 15633.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гражданского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Первичное получение сертификата летной годности гражданского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Республики Казахстан № 12073.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гражданского воздушного судна, ранее имевшего сертификат летной годност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летной годности гражданского воздушного судна, не имеющего утвержденной типовой 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сертификата летной годности гражданского воздушного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признании сертификата летной годности гражданских воздушных судов, выданных иностранным государством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сертификации и выдачи сертификата летной годности гражданского воздушного судна Республики Казахстан" приказ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Республики Казахстан № 12073.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авиационного учебного центра гражданской авиации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Расширение области действия сертификата авиационного учебного центра гражданской авиации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авиационного учебного центра гражданской авиации"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6 февраля 2015 года № 115. Зарегистрирован в Реестре государственной регистрации нормативных правовых актов № 10486.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инструкторского и экзаменующего персонала авиационного учебного центра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сертификата иностранного авиационного учебного центра гражданской авиации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службы авиационной безопасности аэропорта (аэродрома)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по организации досмотра службой авиационной безопасности аэропорта"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160. Зарегистрирован в Реестре государственной регистрации нормативных правовых актов № 11379.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авиационных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Авиационно-химические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допуска эксплуатанта к авиационным работам"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октября 2015 года № 1024. Зарегистрирован в Реестре государственной регистрации нормативных правовых актов № 12511.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съемки и наблюдения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Авиационные работы по охране и защите лесного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Строительно-монтажные и погрузочно-разгрузочные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на островах открытых морей и океанов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с морских судов и морских буровых установок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оказания медицинской помощи населению и проведения санитарных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для проведения экспериментальных и научно-исследовательских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Полеты по десантированию и выброске парашютистов или сбросу грузов на парашютах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Поисковые и аварийно-спасательные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Летные проверки (облеты) наземных средств радиотехнического обеспечения полетов, авиационной радиосвязи и аэродромных схем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виды авиационных работ, связанных с выполнением специализированных операций в интересах других физических и (или)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иностранных перевозчиков, осуществляющих свою деятельность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иностранных воздушных перевозчиков в Республике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26 июня 2017 года № 382. Зарегистрирован в Реестре государственной регистрации нормативных правовых актов № 15386.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организации по техническому обслуживанию и ремонту авиационной техники гражданской авиации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организации по техническому обслуживанию и ремонту авиационной техники гражданской авиации"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197. Зарегистрирован в Реестре государственной регистрации нормативных правовых актов № 11722.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выполнения полетов (эксплуатант авиации общего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по инвестициям и развитию Республики Казахстан от 30 октября 2015 года № 1023 "Об утверждении Правил допуска к полетам эксплуатантов авиации общего назначения"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12 мая 2020 года № 279. Зарегистрирован в Реестре государственной регистрации нормативных правовых актов № 20648.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воздушного судна по шуму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летной годности гражданского воздушного судна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198. Зарегистрирован в Министерстве Реестре государственной регистрации нормативных правовых актов № 12073.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годности аэродрома (вертодрома)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годности аэродрома (вертодрома)"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187. Зарегистрирован в Реестре государственной регистрации нормативных правовых актов № 12052.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радиопередающей аппаратуры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сертификации и выдачи сертификата летной годности гражданского воздушного судна Республики Казахстан" приказ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 12073.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выполнение специального полета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сертификации и выдачи сертификата летной годности гражданского воздушного судна Республики Казахстан" приказ исполняющего обязанности Министра по инвестициям и развитию Республики Казахстан от 24 февраля 2015 года № 198. Зарегистрирован в Министерстве Реестре государственной регистрации нормативных правовых актов № 12073.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экспортного сертификата летной годности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сертификации и выдачи сертификата летной годности гражданского воздушного судна Республики Казахстан" приказ исполняющего обязанности Министра по инвестициям и развитию Республики Казахстан от 24 февраля 2015 года № 198. Зарегистрирован в Реестре государственной регистрации нормативных правовых актов № 12073.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члена экипажа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удостоверения члена экипажа лицам летного состава, кабинного экипажа, инженерно-техническому составу, обеспечивающему техническое сопровождение полетов, и персоналу, обеспечивающему безопасность воздушного судна в полете"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22 июня 2017 года № 378. Зарегистрирован в Реестре государственной регистрации нормативных правовых актов № 15478.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типа гражданского воздушного судна, двигателя и воздушного винта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типа"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16 октября 2015 года № 994. Зарегистрирован в Реестре государственной регистрации нормативных правовых актов № 12812.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поставщика аэронавигационного обслуживания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и выдачи сертификата поставщика аэронавигационного обслуживания, а также сертификационных требований, предъявляемых к поставщикам аэронавигационного обслуживания"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26 июня 2017 года № 384. Зарегистрирован в Реестре государственной регистрации нормативных правовых актов № 15468.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специального разрешения на пролет над территорией запретных зон и зон ограничения полетов после согласования со Службой государственной охраны Республики Казахстан и с органами национальной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 июня 2020 года № 250. Зарегистрирован в Реестре государственной регистрации нормативных правовых актов № 20818.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01102023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беспилотной авиационной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постановке на учет беспилотной авиационной системы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7"/>
          <w:p>
            <w:pPr>
              <w:spacing w:after="20"/>
              <w:ind w:left="20"/>
              <w:jc w:val="both"/>
            </w:pPr>
            <w:r>
              <w:rPr>
                <w:rFonts w:ascii="Times New Roman"/>
                <w:b w:val="false"/>
                <w:i w:val="false"/>
                <w:color w:val="000000"/>
                <w:sz w:val="20"/>
              </w:rPr>
              <w:t>
Об утверждении Правил государственной регистрации гражданских воздушных судов Республики Казахстан и прав на них</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июня 2017 года № 409. Зарегистрирован в Министерстве юстиции Республики Казахстан 24 августа 2017 года № 15553.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исключении беспилотной авиационной системы из Реестра беспилотных авиационных систем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 Железнодорожный и водный транспорт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морского судна в бербоут-чартерном реестре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морского судна в бербоут-чартерном реестре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Перерегистрация морского судна в бербоут-чартерном реестре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морского судна из бербоут-чартерного реестра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минимальном составе экипажа судна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ведения судовых документов для судов, осуществляющих судоходство по внутренним водным путям"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27 марта 2015 года № 357. Зарегистрирован в Реестре государственной регистрации нормативных правовых актов № 11093.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эксплуатацию судна, плавающего под флагом иностранного государства, в казахстанском секторе Каспийского моря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эксплуатацию судна, плавающего под флагом иностранного государства, в казахстанском секторе Каспийского моря"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16 июля 2019 года № 512. Зарегистрирован в Реестре государственной регистрации нормативных правовых актов № 19057.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технического освидетельствования организаций и испытательных лабораторий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технического наблюдения за постройкой судов и изготовлением материалов и изделий"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транспорта и коммуникаций Республики Казахстан от 13 мая 2011 года № 276. Зарегистрирован в Реестре государственной регистрации нормативных правовых актов № 6993.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лиц командного состава судов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прохождении аттестации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Положения о квалификационных комиссиях, Правил дипломирования и аттестации лиц командного состава судов, подлежащих государственной регистрации в Государственном судовом реестре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27 марта 2015 года № 355. Зарегистрирован в Реестре государственной регистрации нормативных правовых актов № 11234.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справки о прохождении аттестации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01103006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перевозку грузов в сфере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перевозку грузов в сфере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перевозку грузов в сфере железнодорожного транспорта"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12 марта 2020 года № 130. Зарегистрирован в Реестре государственной регистрации нормативных правовых актов № 20140.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перевозку грузов в сфере железнодорожного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 Прочие государственные услуги в сфере транспорта и коммуникаций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объектов наружной (визуальной) рекламы в полосе отвода автомобильных дорог общего пользования международного и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размещения объектов наружной (визуальной) рекламы в полосе отвода автомобильных дорог общего пользования международного, республиканского, областного и районного значения"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6 июня 2019 года № 371. Зарегистрирован в Реестре государственной регистрации нормативных правовых актов № 18803.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объектов наружной (визуальной) рекламы в полосе отвода автомобильных дорог общего пользования областного и 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размещения объектов наружной (визуальной) рекламы в полосе отвода автомобильных дорог общего пользования международного, республиканского, областного и районного значения" приказ Министра индустрии и инфраструктурного развития Республики Казахстан от 6 июня 2019 года № 371. Зарегистрирован в Реестре государственной регистрации нормативных правовых актов № 18803.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 а также для строительства подъездных дорог и примыканий к автомобильным дорогам общего пользования международного и республиканского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технического условия для проектирования на пересечение автомобильных дорог общего пользования международного и республиканского значения каналами, линиями связи и электропередачи, нефтепроводами, газопроводами, водопроводами и железными дорогами, другими инженерными сетями, коммуникациями, а также для строительства подъездных дорог и примыканий к автомобильным дорогам общего пользования международного и республиканского значения"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15 мая 2020 года № 292. Зарегистрирован в Реестре государственной регистрации нормативных правовых актов № 20658.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проезд по территории иностранного государства перевозчикам Республики Казахстан в соответствии с международными договорами, ратифицированными Республикой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бланков на "Нерегулярные перевозки пассажиров и багажа"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15 мая 2020 года № 295. Зарегистрирован в Реестре государственной регистрации нормативных правовых актов № 20657.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бланков на "Грузовые перевозки"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специального разрешения на перевозку опасного груза классов 1, 6 и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30 апреля 2020 года № 259. Зарегистрирован в Реестре государственной регистрации нормативных правовых актов № 20633.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допущении транспортного средства к перевозке опасных грузов в международном сообщении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в приказ исполняющего обязанности Министра по инвестициям и развитию Республики Казахстан от 17 апреля 2015 года № 460 "Об утверждении Правил перевозки опасных грузов автомобильным транспортом и перечня опасных грузов, допускаемых к перевозке автотранспортными средствами на территории Республики Казахстан" приказ исполняющего обязанности Министра индустрии и инфраструктурного развития Республики Казахстан от 30 апреля 2020 года № 259. Зарегистрирован в Реестре государственной регистрации нормативных правовых актов № 20633.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въезд (выезд) на территорию (с территории) иностранного государства перевозчикам Республики Казахстан, осуществляющим регулярные автомобильные перевозки пассажиров и багажа в международном сообщении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27 марта 2015 года № 353 "Об утверждении Правил применения разрешительной системы автомобильных перевозок в Республике Казахстан в международном сообщении"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15 мая 2020 года № 295. Зарегистрирован в Реестре государственной регистрации нормативных правовых актов № 20657.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 Охрана окружающей среды и животного мира, природные ресурсы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 Охрана окружающей среды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выполнение работ и оказание услуг в области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Природоохранное проектирование, нормирование для объектов I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 Зарегистрироан в Реестре государственной регистрации нормативных правовых актов № 20823.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обезвреживание, утилизация и (ли) уничтожение опасных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Переоформления лицензии и (или) приложения к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ввоз на территорию Республики Казахстан из государств, не являющихся членами Евразийского экономического союза, и (или) вывоза с территории Республики Казахстан в эти государства озоноразрушающих веществ и содержащей их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охраны окружающей среды" приказ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производство работ с использованием озоноразрушающих веществ, ремонт, монтаж, обслуживание оборудования, содержащего озоноразрушающие вещества, транспортировку, хранение, рекуперацию, восстановление, утилизацию озоноразрушающих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8"/>
          <w:p>
            <w:pPr>
              <w:spacing w:after="20"/>
              <w:ind w:left="20"/>
              <w:jc w:val="both"/>
            </w:pPr>
            <w:r>
              <w:rPr>
                <w:rFonts w:ascii="Times New Roman"/>
                <w:b w:val="false"/>
                <w:i w:val="false"/>
                <w:color w:val="000000"/>
                <w:sz w:val="20"/>
              </w:rPr>
              <w:t>
"Об утверждении Правил выдачи разрешений на производство работ с использованием озоноразрушающих веществ, ремонт, монтаж, обслуживание оборудования, содержащего озоноразрушающие вещества, транспортировку, хранение, рекуперацию, восстановление, утилизацию озоноразрушающих веществ"</w:t>
            </w:r>
          </w:p>
          <w:bookmarkEnd w:id="38"/>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19 июля 2021 года № 258. Зарегистрирован в Реестре государственной регистрации нормативных правовых актов № 23706.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ввоз на территорию Республики Казахстан из государств – членов Евразийского экономического союза и вывоз с территории Республики Казахстан в эти государства озоноразрушающих веществ и содержащей их продукции"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12 июля 2021 года № 244. Зарегистрирован в Реестре государственной регистрации нормативных правовых актов № 23580.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экологического разрешения на воздействие для объектов I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9 августа 2021 года № 319. Зарегистрирован в Реестре государственной регистрации нормативных правовых актов № 23928.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государственной экологической экспертизы, осуществляемой уполномоченным органом в области охраны окружающей среды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государственной экологической экспертизы"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9 августа 2021 года № 317. Зарегистрирован в Реестре государственной регистрации нормативных правовых актов № 23918.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экологического разрешения на воздействие для объектов II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приказ и.о. Министра экологии, геологии и природных ресурсов Республики Казахстан от 9 августа 2021 года № 319. Зарегистрирован в Реестре государственной регистрации нормативных правовых актов № 23928.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государственной экологической экспертизы, осуществляемой местными исполнительными органами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проведения государственной экологической экспертизы" приказ и.о. Министра экологии, геологии и природных ресурсов Республики Казахстан от 9 августа 2021 года № 317. Зарегистрирован в Реестре государственной регистрации нормативных правовых актов № 23918.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экологической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Комплексного экологического разрешения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экологических разрешений, представления декларации о воздействии на окружающую среду, а также форм бланков экологического разрешения на воздействие и порядка их заполнения" Приказ и.о. Министра экологии, геологии и природных ресурсов Республики Казахстан от 9 августа 2021 года № 319. Зарегистрирован в Министерстве юстиции Республики Казахстан 10 августа 2021 года № 23928.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по результатам оценки воздействия на окружающую среду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и.о. Министра экологии, геологии и природных ресурсов Республики Казахстан от 20 августа 2021 года № 337. Зарегистрирован в Реестре государственной регистрации нормативных правовых актов № 24073.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определении сферы охвата оценки воздействия на окружающую среду и (или) скрининга воздействий намечаемой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охраны окружающей среды" Приказ и.о. Министра экологии, геологии и природных ресурсов Республики Казахстан от 20 августа 2021 года № 337. Зарегистрирован в Реестре государственной регистрации нормативных правовых актов № 24073.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 Пользование водными ресурсами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предприятий и других сооружений, а также условий производства строительных и других работ на водных объектах, водоохранных зонах и полосах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размещения предприятий и других сооружений, а также условий производства строительных и других работ на водных объектах, водоохранных зонах и полосах при строительстве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согласования размещения предприятий и других сооружений, а также условий производства строительных и других работ на водных объектах, водоохранных зонах и полосах"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1 сентября 2016 года № 380. Зарегистрирован в Реестре государственной регистрации нормативных правовых актов № 14445.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условий производства работ на водных объектах, водоохранных зонах и полосах не связанных со строительной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Согласования размещения предприятий и других сооружений, а также условий производства строительных и других работ на водных объектах, водоохранных зонах и полосах без проектной (проектно-сметной) документации либо по эскизам (эскизным проектам) в соответствии пунктом 2 статьи 60 Закона Республики Казахстан от 16 июля 2001 года "Об архитектурной, градостроительной и строительной деятельности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удельных норм водопотребления и водоотведения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регулирования использования водного фонда"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Республики Казахстан № 21194.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специальное водопользование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на специальное водопользование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регулирования использования водного фонда" приказ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Республики Казахстан № 21194.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связанное с использованием водных объектов для целей гидроэнергетики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 связанное с использованием поверхностных водных объектов без изъятия воды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путевки на проведение любительского (спортивного) рыболовства, разрешаемого для нужд местного населения, проживающего в охранной зоне Маркакольского государственного природного заповедника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путевки на проведение любительского (спортивного) рыболовства, разрешаемого для нужд местного населения, проживающего в охранной зоне Маркакольского государственного природного заповедника"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20 октября 2021 года № 413. Зарегистрирован в Министерстве юстиции Республики Казахстан 21 октября 2021 года № 24835.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режима судоходства в запретный для рыболовства нерестовый период, а также в запретных для рыболовства водоемах и (или) участках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движения водного транспорта в запретный для рыболовства нерестовый период, а также в запретных для рыболовства водоемах и (или) участках" </w:t>
            </w:r>
            <w:r>
              <w:rPr>
                <w:rFonts w:ascii="Times New Roman"/>
                <w:b w:val="false"/>
                <w:i w:val="false"/>
                <w:color w:val="000000"/>
                <w:sz w:val="20"/>
              </w:rPr>
              <w:t>Приказ</w:t>
            </w:r>
            <w:r>
              <w:rPr>
                <w:rFonts w:ascii="Times New Roman"/>
                <w:b w:val="false"/>
                <w:i w:val="false"/>
                <w:color w:val="000000"/>
                <w:sz w:val="20"/>
              </w:rPr>
              <w:t xml:space="preserve"> Министра охраны окружающей среды Республики Казахстан от 16 октября 2013 года № 313-Ө. Зарегистрирован в Реестре государственной регистрации нормативных правовых актов № 8918.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водоохранных мероприятий, направленных на предотвращение водных объектов от истощения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геологии и пользования водными ресурсами" приказ исполняющего обязанности Министра экологии, геологии и природных ресурсов Республики Казахстан от 22 мая 2020 года № 117. Зарегистрирован в Реестре государственной регистрации нормативных правовых актов № 20723.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строительство, реконструкцию (расширение, модернизацию, техническое перевооружение, перепрофилирование), эксплуатацию, консервацию, ликвидацию (постутилизацию) объектов, влияющих на состояние водных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геологии и пользования водными ресурсами"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22 мая 2020 года № 117. Зарегистрирован в Реестре государственной регистрации нормативных правовых актов № 20723.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организаций на право проведения работ в области безопасности плотин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регулирования использования водного фонда"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 21194.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декларации безопасности плотины для присвоения регистрационных шифров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регулирования использования водного фонда" приказ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 21194.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Пломбирование приборов учета вод, устанавливаемых на сооружениях или устройствах по забору или сбросу вод физическими и юридическими лицами, осуществляющими право специального водопользования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МВРИ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регулирования использования водного фонда" приказ исполняющего обязанности Министра экологии, геологии и природных ресурсов Республики Казахстан от 11 сентября 2020 года № 216. Зарегистрирован в Реестре государственной регистрации нормативных правовых актов № 21194.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повышения продуктивности и качества продукции аквакультуры (рыбоводства), а также развития племенного рыбоводства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повышения продуктивности и качества продукции аквакультуры (рыбоводства), а также развития племенного рыбоводства"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24 мая 2022 года № 180. Зарегистрирован в Министерстве юстиции Республики Казахстан 24 мая 2022 года № 28188.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субъектом рыбного хозяйства, при инвестиционных вложениях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 возмещению части расходов, понесенных субъектом рыбного хозяйства, при инвестиционных вложениях"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14 июня 2022 года № 219. Зарегистрирован в Министерстве юстиции Республики Казахстан 15 июня 2022 года № 28450.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 Пользование лесными ресурсами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лесорубочного и лесного билета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форм лесорубочного билета и лесного билета, правил их учета, хранения, заполнения и выдачи"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26 января 2015 года № 18-02/40. Зарегистрирован в Министерстве юстиции Республики Казахстан 10 апреля 2015 года № 10676.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мест строительства объектов, влияющих на состояние и воспроизводство лесов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оказании государственных услуг в области лесного хозяйства и особо охраняемых природных территорий"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15 июня 2020 года № 143. Зарегистрирован в Реестре государственной регистрации нормативных правовых актов № 20864.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на проведение в государственном лесном фонде работ, не связанных с ведением лесного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оказании государственных услуг в области лесного хозяйства и особо охраняемых природных территорий" приказ Министра экологии, геологии и природных ресурсов Республики Казахстан от 15 июня 2020 года № 143. Зарегистрирован в Реестре государственной регистрации нормативных правовых актов № 20864.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расходов на закладку и выращивание плантаций быстрорастущих древесных и кустарниковых пород, создание и развитие частных лесных питомников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возмещения расходов на закладку и выращивание плантаций быстрорастущих древесных и кустарниковых пород, создание и развитие частных лесных питомников"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18-02/169. Зарегистрирован в Реестре государственной регистрации нормативных правовых актов № 11633.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 Пользование животным миром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административным органом разрешений на импорт на территорию Республики Казахстан, экспорт и (или) реэкспорт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18-03/143. Зарегистрирован в Реестре государственной регистрации нормативных правовых актов № 11935.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административным органом разрешений на импорт на территорию Республики Казахстан, экспорт и (или) реэкспорт с территории Республики Казахстан видов рыб и других водных животных, подпадающих под действие Конвенции о международной торговле видами дикой фауны и флоры, находящимися под угрозой исчезновение в сфере рыбного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административным органом разрешений на ввоз на территорию Республики Казахстан и вывоз с территории Республики Казахстан видов животных, подпадающих под действие Конвенции о международной торговле видами дикой фауны и флоры, находящимися под угрозой исчезновения" приказ исполняющего обязанности Министра сельского хозяйства Республики Казахстан от 27 февраля 2015 года № 18-03/143. Зарегистрирован в Реестре государственной регистрации нормативных правовых актов № 11935.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административным органом разрешений на импорт на территорию Республики Казахстан, экспорт и (или) реэкспорт с территории Республики Казахстан объектов растительного мира, их частей и дериватов, подпадающих под действие Конвенции о международной торговле видами дикой фауны и флоры, находящимися под угрозой исчезновения"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10 июня 2020 года № 138. Зарегистрирован в Реестре государственной регистрации нормативных правовых актов № 20856.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производство интродукции, реинтродукции и гибридизации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производство интродукции, реинтродукции и гибридизации животных"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18-03/153. Зарегистрирован в Реестре государственной регистрации нормативных правовых актов № 11623.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производство интродукции, реинтродукции и гибридизации рыб и других водных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разрешений на производство интродукции, реинтродукции и гибридизации животных" приказ исполняющего обязанности Министра сельского хозяйства Республики Казахстан от 27 февраля 2015 года № 18-03/153. Зарегистрирован в Реестре государственной регистрации нормативных правовых актов № 11623.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квот на изъятие объектов животного мира на основании утвержденных лимитов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распределения квот изъятия объектов животного мира"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февраля 2015 года № 18-04/149. Зарегистрирован в Реестре государственной регистрации нормативных правовых актов № 10865.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квот на изъятие рыбных ресурсов и других водных животных на основании утвержденных лимитов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распределения квот изъятия объектов животного мира" приказ исполняющего обязанности Министра сельского хозяйства Республики Казахстан от 27 февраля 2015 года № 18-04/149. Зарегистрирован в Реестре государственной регистрации нормативных правовых актов № 10865.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марки икры осетровых видов рыб для торговли на внутреннем рынке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маркирования икры осетровых видов рыб для торговли на внутреннем и внешнем рынках"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14 января 2015 года № 18-04/14. Зарегистрирован в Реестре государственной регистрации нормативных правовых актов № 10397.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установки рыбозащитных устройств водозаборных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животного мира"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12 августа 2020 года № 188. Зарегистрирован в Реестре государственной регистрации нормативных правовых актов № 21087.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происхождении вылова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животного мира" Приказ Министра экологии, геологии и природных ресурсов Республики Казахстан от 12 августа 2020 года № 188. Зарегистрирован в Реестре государственной регистрации нормативных правовых актов № 21087.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пользование животным миром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пользование животным миром"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19 декабря 2014 года № 18-04/675. Зарегистрирован в Реестре государственной регистрации нормативных правовых актов № 10168.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животных в научных, культурно-просветительских, воспитательных, эстетических целях, а также в целях предотвращения эпизоотии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видов животных в воспроизводственных целях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пользование рыбными ресурсами и другими водными животными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 (промысловое, любительское (спортивное), научно-исследовательский лов, мелиоративный лов, лов в воспроизводственных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разрешений на пользование животным миром" приказ исполняющего обязанности Министра сельского хозяйства Республики Казахстан от 19 декабря 2014 года № 18-04/675. Зарегистрирован в Реестре государственной регистрации нормативных правовых актов № 10168.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животных в научных, культурно-просветительских, воспитательных, эстетических целях, а также в целях предотвращения эпизоотии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изъятие видов животных, численность которых подлежит регулированию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разрешения на изъятие видов животных, численность которых подлежит регулированию"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30 декабря 2020 года № 347. Зарегистрирован в Реестре государственной регистрации нормативных правовых актов №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изъятие рыб и других водных животных, численность которых подлежит регулированию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"Выдача разрешения на изъятие видов животных, численность которых подлежит регулированию" Приказ Министра экологии, геологии и природных ресурсов Республики Казахстан от 30 декабря 2020 года № 347. Зарегистрирован в Реестре государственной регистрации нормативных правовых актов № 22000.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ассоциации общественных объединений охотников и субъектов охотничьего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проведении их аккредитации"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13 сентября 2021 года № 369. Зарегистрирован в Реестре государственной регистрации нормативных правовых актов № 24387.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республиканской ассоциаций общественных объединений рыболовов и субъектов рыбного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аккредитации республиканских ассоциаций общественных объединений охотников и субъектов охотничьего хозяйства, а также общественных объединений рыболовов и субъектов рыбного хозяйства, проведении их аккредитации" приказ Министра экологии, геологии и природных ресурсов Республики Казахстан от 13 сентября 2021 года № 369. Зарегистрирован в Реестре государственной регистрации нормативных правовых актов № 24387.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удостоверения охотника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формы и Правил выдачи удостоверений охотника, рыбака и егеря"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 февраля 2018 года № 60. Зарегистрирован в Реестре государственной регистрации нормативных правовых актов № 16463.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 Недропользование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договора залога права недропользования на разведку, добычу или совмещенную разведку и добычу на подземные воды, лечебные грязи и твердые полезные ископаемые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эксплуатации горных и химических производств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технологических работ на месторождениях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эксплуатации горных и химических производств"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8 июня 2020 года № 335. Зарегистрирован в Реестре государственной регистрации нормативных правовых актов № 20865.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Вскрытие и разработка месторождений твердых полезных ископаемых открытым и подземным способами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твердых полезных ископаемых (за исключением общераспространенных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Испытания после ремонта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Ликвидационные работы по закрытию рудников и шахт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и капитальный ремонт скважин, демонтаж оборудования и агрегатов, установка подъемника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взрывных работ для добычи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Промывка, цементация, опробование и освоение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химических производств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договора залога права недропользования на разведку, добычу общераспространенных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ликвидационного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экономической нецелесообразности или невозможности переработки сырьевых товаров, содержащих драгоценные металлы,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горно-металлургической промышленности"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 возможности (невозможности) и экономической целесообразности (нецелесообразности) промышленного извлечения драгоценных металлов из сырьевых товаров в Республике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горно-металлургической промышленности" приказ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государственного контроля при ввозе на территорию Республики Казахстан из стран, не входящих в Евразийский экономический союз, драгоценных металлов (за исключением изделий из них), лома и отходов драгоценных металлов, экспорт которых осуществляется на основании лицензии (без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горно-металлургической промышленности" приказ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государственного контроля и оценки стоимости при вывозе с территории Республики Казахстан в страны, не входящие в Евразийский экономический союз, драгоценных металлов (за исключением изделий из них), лома и отходов драгоценных металлов, экспорт которых осуществляется на основании лицензии (без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горно-металлургической промышленности" приказ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отсутствии или малозначительности полезных ископаемых в недрах под участком предстоящей застройки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застройку территорий залегания полезных ископаемых"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23 мая 2018 года № 367. Зарегистрирован в Реестре государственной регистрации нормативных правовых актов № 17049.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застройку территорий залегания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разрешения на застройку территорий залегания полезных ископаемых" приказ Министра по инвестициям и развитию Республики Казахстан от 23 мая 2018 года № 367. Зарегистрирован в Реестре государственной регистрации нормативных правовых актов № 17049.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Проверка знаний руководителей юридических лиц, декларирующих промышленную безопасность, а также членов постоянно действующих экзаменационных комиссий указанных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сдачи экзаменов руководителями юридических лиц, декларирующих промышленную безопасность, а также членами постоянно действующих экзаменационных комиссий указанных юридических лиц"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25 ноября 2015 года № 1100. Зарегистрирован в Реестре государственной регистрации нормативных правовых актов № 12479.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помещение минерального сырья под таможенную процедуру переработки вне таможенной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горно-металлургической промышленности" приказ исполняющего обязанности Министра индустрии и инфраструктурного развития Республики Казахстан от 5 мая 2020 года № 269. Зарегистрирован в Реестре государственной регистрации нормативных правовых актов № 20611.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недропользования и (или) объектов, связанных с правом недропользования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 права недропользования (доли в праве недропользования) и (или) объектов, связанных с правом недропользования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Министерства энергетики Республики Казахстан в сфере недропользования"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29 мая 2020 года № 214. Зарегистрирован в Реестре государственной регистрации нормативных правовых актов № 20776.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выпуск акций и других ценных бумаг, являющихся объектами, связанными с правом недропользования, в обращение на организованном рынке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(подписание) дополнительных соглашений к контрактам на недропользование по углеводородам и добыче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изменении сведений о услугополучателе или компетентном органе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Министерства энергетики Республики Казахстан в сфере недропользования" Приказ Министра энергетики Республики Казахстан от 29 мая 2020 года № 214. Зарегистрирован в Министерстве юстиции Республики Казахстан 29 мая 2020 года № 20776.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переходе права недропользования и доли в праве недропользования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закреплении участка (участков) добычи и подготовительного периода (подготовительных периодов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дополнительного соглашения к контракту при закреплении участка (участков) и периода (периодов) добычи или периода (периодов) добычи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продлении периода (периодов) разведки или добычи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увеличении или уменьшении участка (участков)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при выделении участка (участков)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на разведку и добычу по сложному проекту при переходе к этапу оценки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дополнительного соглашения к контракту на разведку и добычу по сложному проекту при переходе к этапу пробной эксплуатации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на разведку и добычу по сложному проекту при переходе к периоду добычи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к контракту на разведку и добычу в связи с переходом на условия типового контракта на разведку и добычу по сложному проекту в случаях, предусмотренных пунктом 7 статьи 116 и пунктом 40 статьи 278 Кодекса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дополнительных соглашений к контракту на разведку и добычу или добычу углеводородов в связи с включением инвестиционных обязательств по истощаемым месторождениям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(подписание) контрактов на недропользование по углеводородам и добыче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контракта для разведки и добычи углеводородов или контракта для разведки и добычи углеводородов по сложному проекту по итогам аукциона на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Министерства энергетики Республики Казахстан в сфере недропользования" приказ Министра энергетики Республики Казахстан от 29 мая 2020 года № 214. Зарегистрирован в Реестре государственной регистрации нормативных правовых актов № 20776.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контракта для добычи углеводородов или контракта для добычи углеводородов по сложному проекту по итогам аукциона на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контракта для разведки и добычи углеводородов или контракта для разведки и добычи углеводородов по сложному проекту по итогам протокола прямых переговоров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контракта для добычи углеводородов или контракта для добычи углеводородов по сложному проекту по итогам протокола прямых переговоров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контракта на добычу урана по итогам протокола прямых переговоров в области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контракта на добычу углеводородов недропользователями, осуществляющих либо осуществлявших деятельность по разведке углеводородов по контрактам на недропользование, заключенным до введения в действие Кодекса (первоначальный контракт) при условии перехода на типовой контракт на добычу углеводородов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контракта на добычу углеводородов, недропользователями по контрактам на добычу, заключенным до введения в действие Кодекса (действующий контракт) при условии перехода на типовые контракты на добычу углеводородов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контракта на добычу урана при закреплении участка добычи и периода опытно-промышленной добычи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контракта для разведки углеводородов в соответствии с международными договорами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старательство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разведку твердых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подачи и рассмотрения заявлений на выдачу лицензий на разведку твердых полезных ископаемых",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23 мая 2018 года № 365 Зарегистрирован в Реестре государственной регистрации нормативных правовых актов 6 июня 2018 года № 17003.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добычу твердых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подачи и рассмотрения заявлений на выдачу лицензий на разведку твердых полезных ископаемых",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23 мая 2018 года № 366 Зарегистрирован в Министерстве юстиции Республики Казахстан 6 июня 2018 года № 17001.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в рамках перехода на лицензионный режим недропользования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перехода на лицензионный режим недропользования и Правил работы комиссии по переходу на лицензионный режим недропользования"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24 мая 2018 года № 379. Зарегистрирован в Министерстве юстиции Республики Казахстан 14 июня 2018 года № 17080.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дополнительного Соглашения об изменении контракта на недропользование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"Заключение дополнительного Соглашения об изменении контракта на недропользование" </w:t>
            </w:r>
            <w:r>
              <w:rPr>
                <w:rFonts w:ascii="Times New Roman"/>
                <w:b w:val="false"/>
                <w:i w:val="false"/>
                <w:color w:val="000000"/>
                <w:sz w:val="20"/>
              </w:rPr>
              <w:t>приказ</w:t>
            </w:r>
            <w:r>
              <w:rPr>
                <w:rFonts w:ascii="Times New Roman"/>
                <w:b w:val="false"/>
                <w:i w:val="false"/>
                <w:color w:val="000000"/>
                <w:sz w:val="20"/>
              </w:rPr>
              <w:t xml:space="preserve"> Министра промышленности и строительства Республики Казахстан от 30 ноября 2023 года № 98. Зарегистрирован в Министерстве юстиции Республики Казахстан 4 декабря 2023 года № 33716.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использование пространства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геологии и пользования водными ресурсами"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22 мая 2020 года № 117. Зарегистрирован в Реестре государственной регистрации нормативных правовых актов № 20723.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соглашения о переработке твердых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преобразование участка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извлечение горной массы и (или) перемещение почвы на участке разведки в объеме, превышающем одну тысячу кубических метров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геологическое изучение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недропользования, за исключением углеводородного сырья и урана и о внесении изменений и дополнения в приказ Министра по инвестициям и развитию Республики Казахстан от 17 мая 2018 года № 339 "Об утверждении Правил подачи и рассмотрения заявлений на выдачу лицензий на старательство" приказ Министра индустрии и инфраструктурного развития Республики Казахстан от 30 мая 2020 года № 323. Зарегистрирован в Реестре государственной регистрации нормативных правовых актов № 20787.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переход права недропользования (доли в праве недропользования), возникшего на основании контракта на недропользование, лицензии на разведку или лицензии на добычу твердых полезных ископаемых, а также переход объектов, связанных с правом недропользования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разрешения на переход права недропользования (доли в праве недропользования), возникшего на основании контракта на недропользование, лицензии на разведку или лицензии на добычу твердых полезных ископаемых, а также переход объектов, связанных с правом недропользования"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14 июля 2023 года № 516. Зарегистрирован в Министерстве юстиции Республики Казахстан 17 июля 2023 года № 33094.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геологическое изучение недр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переоформление геологического и (или) горного отводов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экологии, геологии и природных ресурсов Республики Казахстан от 3 августа 2021 года № 285 "Об утверждении правил выдачи и переоформления геологического и (или) горного отводов" </w:t>
            </w:r>
            <w:r>
              <w:rPr>
                <w:rFonts w:ascii="Times New Roman"/>
                <w:b w:val="false"/>
                <w:i w:val="false"/>
                <w:color w:val="000000"/>
                <w:sz w:val="20"/>
              </w:rPr>
              <w:t>приказ</w:t>
            </w:r>
            <w:r>
              <w:rPr>
                <w:rFonts w:ascii="Times New Roman"/>
                <w:b w:val="false"/>
                <w:i w:val="false"/>
                <w:color w:val="000000"/>
                <w:sz w:val="20"/>
              </w:rPr>
              <w:t xml:space="preserve"> и.о. Министра промышленности и строительства Республики Казахстан от 6 декабря 2023 года № 110. Зарегистрирован в Министерстве юстиции Республики Казахстан 8 декабря 2023 года № 33741.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временный вывоз геологических проб в рамках таможенного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добычу общераспространенных полезных ископаемых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Сельское хозяйство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 Прочие государственные услуги в сфере сельского хозяйства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систем управления производством сельскохозяйственной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развития систем управления производством сельскохозяйственной продукции"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15 декабря 2014 года № 5-2/671. Зарегистрирован в Реестре государственной регистрации нормативных правовых актов № 10198.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ставок вознаграждения по кредитам и лизингу технологического оборудования, на приобретение сельскохозяйственных животных, а также лизингу сельскохозяйственной техники"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Республики Казахстан – Министра сельского хозяйства Республики Казахстан от 26 октября 2018 года № 436. Зарегистрирован в Реестре государственной регистрации нормативных правовых актов № 17741.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испытание сельскохозяйственных растений на хозяйственную полезность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сортоиспытания сельскохозяйственных растений"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 июля 2015 года № 4-2/602. Зарегистрирован в Реестре государственной регистрации нормативных правовых актов № 11879.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(перерегистрация) пестицидов, временная регистрация пестицида биологического препарата с низким риском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(регистрационных) мелкоделяночных испытаний пестицида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регистрационных (мелкоделяночных и производственных) испытаний и государственной регистрации пестицидов"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4-4/61. Зарегистрирован в Реестре государственной регистрации нормативных правовых актов № 11687.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(регистрационных) производственных испытаний пестицида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QR кодов на пестициды и тары из под них, для дальнейшей реализации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учетных номеров объектам производства, осуществляющим выращивание животных, заготовку (убой), хранение, переработку и реализацию животных, продукции и сырья животного происхождения, а также организациям по производству, хранению и реализации ветеринарных препаратов, кормов и кормовых добавок"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23 января 2015 года № 7-1/37. Зарегистрирован в Реестре государственной регистрации нормативных правовых актов № 10466.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ветеринарного сертификата на перемещаемые (перевозимые) объекты при экспорте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ветеринарных документов и требований к их бланкам"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карантинного сертификата на перемещение подкарантинной продукции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охране территории Республики Казахстан от карантинных объектов и чужеродных видов"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фитосанитарного сертификата на вывоз подкарантинной продукции за пределы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охране территории Республики Казахстан от карантинных объектов и чужеродных видов" Приказ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ветеринарно-санитарного заключения на объекты государственного ветеринарно-санитарного контроля и надзора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ветеринарных документов и требований к их бланкам" приказ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охранного документа на селекционное достижение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селекционных достижений в Государственном реестре селекционных достижений и выдачи охранных документов и их дубликатов, аннулирования и досрочного прекращения действия патентов"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августа 2018 года № 1343. Зарегистрирован в Министерстве юстиции Республики Казахстан 24 сентября 2018 года № 17416.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акта экспертизы (протокол испытаний), выдаваемой ветеринарными лабораториями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акта экспертизы (протокола испытаний)"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16 января 2015 года № 7-1/19. Зарегистрирован в Реестре государственной регистрации нормативных правовых актов № 10410.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ветеринарной справки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ветеринарных документов и требований к их бланкам" приказ Министра сельского хозяйства Республики Казахстан от 21 мая 2015 года № 7-1/453. Зарегистрирован в Реестре государственной регистрации нормативных правовых актов № 11898.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производства приоритетных культур, в том числе многолетних насаждений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получение субсидий на частичное возмещение затрат за сданную продукцию на переработку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повышения урожайности и качества продукции растениеводства"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частичное возмещение затрат на производство посадочного материала плодово-ягодных культур и винограда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удобрений (за исключением органических)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субсидирования повышения урожайности и качества продукции растениеводства" приказ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развития семеноводства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субсидирования повышения урожайности и качества продукции растениеводства" приказ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услуг по подаче воды сельскохозяйственным товаропроизводителям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стоимости услуг по подаче воды сельскохозяйственным товаропроизводителям"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июня 2015 года № 6-3/597. Зарегистрирован в Реестре государственной регистрации нормативных правовых актов № 12714.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на развитие племенного животноводства, повышение продуктивности и качества продукции животноводства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развития племенного животноводства, повышения продуктивности и качества продукции животноводства"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15 марта 2019 года № 108. Зарегистрирован в Реестре государственной регистрации нормативных правовых актов № 18404.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ветеринарного паспорта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идентификации сельскохозяйственных животных"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7-1/68. Зарегистрирован Реестре государственной регистрации нормативных правовых актов № 11127.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субсидирования повышения урожайности и качества продукции растениеводства" приказ Министра сельского хозяйства Республики Казахстан от 30 марта 2020 года № 107. Зарегистрирован в Реестре государственной регистрации нормативных правовых актов № 20209.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заключения (разрешительного документа) на ввоз образцов незарегистрированных средств защиты растений (пестицидов) для проведения регистрационных (мелкоделяночных и производственных) испытаний и (или) научных исследований в соответствии с решениями Коллегии Евразийской экономической комиссии"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8 октября 2020 года № 309. Зарегистрирован в Министерстве юстиции Республики Казахстан 12 октября 2020 года № 21404.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ввоза карантинных объектов (карантинных вредных организмов) в научно-исследовательских целях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охране территории Республики Казахстан от карантинных объектов и чужеродных видов"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по кредитным и лизинговым обязательствам в рамках направления по финансовому оздоровлению субъектов агропромышленного комплекса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5 мая 2016 года № 205. Зарегистрирован в Реестре государственной регистрации нормативных правовых актов № 13876.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по возмещению части расходов, понесенных субъектом агропромышленного комплекса при инвестиционных вложениях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по возмещению части расходов, понесенных субъектом агропромышленного комплекса, при инвестиционных вложениях"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23 июля 2018 года № 317. Зарегистрирован в Реестре государственной регистрации нормативных правовых актов № 17320.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в рамках гарантирования и страхования займов субъектов агропромышленного комплекса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в рамках гарантирования и страхования займов субъектов агропромышленного комплекса"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30 января 2015 года № 9-1/71. Зарегистрирован в Реестре государственной регистрации нормативных правовых актов № 12183.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лазерных станций, изделий (средств) и атрибутов для проведения идентификации сельскохозяйственных животных и их производителей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регистрации лазерных станций, изделий (средств) и атрибутов для проведения идентификации сельскохозяйственных животных и производителей"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21 июля 2015 года № 7-1/678. Зарегистрирован в Реестре государственной регистрации нормативных правовых актов № 11926.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сельскохозяйственных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формирования и ведения базы данных по идентификации сельскохозяйственных животных и выдачи выписки из нее"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 июня 2010 года № 367. Зарегистрирован в Министерстве юстиции Республики Казахстан 3 июля 2010 года № 6321.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ревизионных союзов сельскохозяйственных кооперативов на проведение внутреннего аудита сельскохозяйственных кооперативов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затрат ревизионных союзов сельскохозяйственных кооперативов на проведение внутреннего аудита сельскохозяйственных кооперативов"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8 декабря 2015 года № 1-1/1069. Зарегистрирован в Реестре государственной регистрации нормативных правовых актов № 12677.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26 ноября 2014 года № 3-2/615. Зарегистрирован в Реестре государственной регистрации нормативных правовых актов № 10087.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апробации и регистрационных испытании ветеринарного препарата и кормовых добавок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апробации и регистрационных испытаний ветеринарных препаратов, кормовых добавок"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24 ноября 2014 года № 7-1/611. Зарегистрирован в Реестре государственной регистрации нормативных правовых актов № 10287.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нормативно-технической документации на новые, усовершенствованные ветеринарные препараты, кормовые добавки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согласования нормативно-технической документации на новые, усовершенствованные ветеринарные препараты, кормовые добавки"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28 ноября 2014 года № 7-1/625. Зарегистрирован в Реестре государственной регистрации нормативных правовых актов № 10298.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ветеринарных препаратов, кормовых добавок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государственной регистрации ветеринарных препаратов, кормовых добавок"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23 января 2015 года № 7-1/31. Зарегистрирован в Реестре государственной регистрации нормативных правовых актов № 10505.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учетного номера объектам, осуществляющим переработку зерна и продуктов его переработки по технологиям, обеспечивающим лишение семян и плодов карантинных сорных растений жизнеспособности, и (или) обеззараживание и маркировку древесного упаковочного материала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охране территории Республики Казахстан от карантинных объектов и чужеродных видов"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июня 2015 года № 15-08/590. Зарегистрирован в Реестре государственной регистрации нормативных правовых актов № 12032.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 Выдача разрешительных документов (включая лицензирование, регистрацию, сертификацию) в сфере сельского хозяйства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для занятия деятельностью в сфере ветеринарии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лицензии для занятия деятельностью в сфере ветеринарии"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 октября 2020 года № 302. Зарегистрирован в Реестре государственной регистрации нормативных правовых актов Республики Казахстан № 21364.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производителей оригинальных, элитных семян, семян первой, второй и третьей репродукций и реализаторов семян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производителей оригинальных и элитных семян, семян первой, второй и третьей репродукций, реализаторов семян"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сельского хозяйства Республики Казахстан от 27 марта 2015 года № 4-2/266. Зарегистрирован в Реестре государственной регистрации нормативных правовых актов Республики Казахстан № 11773.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на производство (формуляции) пестицидов, реализацию пестицидов, применение пестицидов аэрозольным и фумигационным способами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на производство (формуляции) пестицидов, реализацию пестицидов, применение пестицидов аэрозольным и фумигационным способами"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3 ноября 2020 года № 334. Зарегистрирован в Министерстве юстиции Республики Казахстан 5 ноября 2020 года № 21589.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складской деятельности с выпуском зерновых расписок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оказание услуг по складской деятельности с выпуском зерновых расписок" и о признании утратившими силу некоторых нормативных правовых актов" </w:t>
            </w:r>
            <w:r>
              <w:rPr>
                <w:rFonts w:ascii="Times New Roman"/>
                <w:b w:val="false"/>
                <w:i w:val="false"/>
                <w:color w:val="000000"/>
                <w:sz w:val="20"/>
              </w:rPr>
              <w:t>приказ</w:t>
            </w:r>
            <w:r>
              <w:rPr>
                <w:rFonts w:ascii="Times New Roman"/>
                <w:b w:val="false"/>
                <w:i w:val="false"/>
                <w:color w:val="000000"/>
                <w:sz w:val="20"/>
              </w:rPr>
              <w:t xml:space="preserve"> и.о. Министра сельского хозяйства Республики Казахстан от 1 июня 2021 года № 178. Зарегистрирован в Реестре государственной регистрации нормативных правовых актов № 22952.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экспорт, импорт и транзит перемещаемых (перевозимых) объектов с учетом оценки эпизоотической ситуации на соответствующей территории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экспорт, импорт и транзит перемещаемых (перевозимых) объектов с учетом оценки эпизоотической ситуации на соответствующей территории"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9 декабря 2014 года № 16-04/647. Зарегистрирован в Реестре государственной регистрации нормативных правовых актов № 10254.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средств защиты растений (пестицидов)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9"/>
          <w:p>
            <w:pPr>
              <w:spacing w:after="20"/>
              <w:ind w:left="20"/>
              <w:jc w:val="both"/>
            </w:pPr>
            <w:r>
              <w:rPr>
                <w:rFonts w:ascii="Times New Roman"/>
                <w:b w:val="false"/>
                <w:i w:val="false"/>
                <w:color w:val="000000"/>
                <w:sz w:val="20"/>
              </w:rPr>
              <w:t>
"Об утверждении Правил оказания государственной услуги "Выдача лицензии на импорт средств защиты растений (пестицидов)"</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29 сентября 2020 года № 299. Зарегистрирован в Министерстве юстиции Республики Казахстан 5 октября 2020 года № 21494.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диких живых животных, отдельных дикорастущих растений и дикорастущего лекарственного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лицензирования экспорта объектов животного мира и лесного хозяйства"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13 сентября 2021 года № 368. Зарегистрирован в Реестре государственной регистрации нормативных правовых актов № 24397.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диких живых рыб и других водных животных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в сфере рыбного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лицензирования экспорта объектов животного мира и лесного хозяйства" приказ Министра экологии, геологии и природных ресурсов Республики Казахстан от 13 сентября 2021 года № 368. Зарегистрирован в Реестре государственной регистрации нормативных правовых актов № 24397.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в сфере рыбного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редких и находящихся под угрозой исчезновения видов диких животных и дикорастущих растений, включенных в красную книгу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0"/>
          <w:p>
            <w:pPr>
              <w:spacing w:after="20"/>
              <w:ind w:left="20"/>
              <w:jc w:val="both"/>
            </w:pPr>
            <w:r>
              <w:rPr>
                <w:rFonts w:ascii="Times New Roman"/>
                <w:b w:val="false"/>
                <w:i w:val="false"/>
                <w:color w:val="000000"/>
                <w:sz w:val="20"/>
              </w:rPr>
              <w:t>
"Об утверждении правил оказания государственных услуг в области лицензирования экспорта объектов животного мира и лесного хозяйства"</w:t>
            </w:r>
          </w:p>
          <w:bookmarkEnd w:id="40"/>
          <w:p>
            <w:pPr>
              <w:spacing w:after="20"/>
              <w:ind w:left="20"/>
              <w:jc w:val="both"/>
            </w:pPr>
            <w:r>
              <w:rPr>
                <w:rFonts w:ascii="Times New Roman"/>
                <w:b w:val="false"/>
                <w:i w:val="false"/>
                <w:color w:val="000000"/>
                <w:sz w:val="20"/>
              </w:rPr>
              <w:t>
приказ Министра экологии, геологии и природных ресурсов Республики Казахстан от 13 сентября 2021 года № 368. Зарегистрирован в Реестре государственной регистрации нормативных правовых актов № 24397.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редких и находящихся под угрозой исчезновения видов рыб и других водных животных, включенных в красную книгу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в сфере рыбного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1"/>
          <w:p>
            <w:pPr>
              <w:spacing w:after="20"/>
              <w:ind w:left="20"/>
              <w:jc w:val="both"/>
            </w:pPr>
            <w:r>
              <w:rPr>
                <w:rFonts w:ascii="Times New Roman"/>
                <w:b w:val="false"/>
                <w:i w:val="false"/>
                <w:color w:val="000000"/>
                <w:sz w:val="20"/>
              </w:rPr>
              <w:t>
"Об утверждении правил оказания государственных услуг в области лицензирования экспорта объектов животного мира и лесного хозяйства"</w:t>
            </w:r>
          </w:p>
          <w:bookmarkEnd w:id="41"/>
          <w:p>
            <w:pPr>
              <w:spacing w:after="20"/>
              <w:ind w:left="20"/>
              <w:jc w:val="both"/>
            </w:pPr>
            <w:r>
              <w:rPr>
                <w:rFonts w:ascii="Times New Roman"/>
                <w:b w:val="false"/>
                <w:i w:val="false"/>
                <w:color w:val="000000"/>
                <w:sz w:val="20"/>
              </w:rPr>
              <w:t>
приказ Министра экологии, геологии и природных ресурсов Республики Казахстан от 13 сентября 2021 года № 368. Зарегистрирован в Реестре государственной регистрации нормативных правовых актов № 24397.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в сфере рыбного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(или) импорт отдельных видов товаров при введении количественных ограничений (квот)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экспорт и (или) импорт отдельных видов товаров при введении количественных ограничений (квот)"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23 октября 2023 года № 367. Зарегистрирован в Министерстве юстиции Республики Казахстан 26 октября 2023 года № 33571.</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Промышленность, индустрия и технологии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 Топливо и энергетика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паспорта готовности энергопроизводящим и энергопередающим организациям к работе в осенне-зимний период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получения энергопроизводящими, энергопередающими организациями паспорта готовности к работе в осенне-зимний период"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 февраля 2015 года № 55. Зарегистрирован в Реестре государственной регистрации нормативных правовых актов № 10516.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Квалификационная проверка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квалификационных проверок знаний правил технической эксплуатации и правил техники безопасности у руководителей, специалистов организаций, осуществляющих производство, передачу электрической и тепловой энергии, для контроля технического состояния и безопасности эксплуатации электроустановок"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18 марта 2015 года № 210. Зарегистрирован в Реестре государственной регистрации нормативных правовых актов № 11026.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кандидатов в энергоаудиторы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аттестации кандидатов в энергоаудиторы"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ноября 2015 года № 1123. Зарегистрирован в Реестре государственной регистрации нормативных правовых актов № 12587.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персонала, занятого на объектах использования атомной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персонала, занятого на объектах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20 января 2016 года за № 12. Зарегистрирован Реестре государственной регистрации нормативных правовых актов № 13468.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 Технологии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об утверждении типа средств измерений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формы сертификата об утверждении типа средств измерений и установления формы знака утверждения типа"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931. Зарегистрирован в Реестре государственной регистрации нормативных правовых актов № 18110.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о метрологической аттестации средств измерений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утверждения типа, испытаний для целей утверждения типа, метрологической аттестации средств измерений и оказания государственных услуг "Выдача сертификата об утверждении типа средств измерений" и "Выдача сертификата о метрологической аттестации средств измерений, формы сертификата об утверждении типа средств измерений и установления формы знака утверждения типа" приказ Министра по инвестициям и развитию Республики Казахстан от 27 декабря 2018 года № 931. Зарегистрирован в Реестре государственной регистрации нормативных правовых актов № 18110.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разработки, метрологической аттестации, утверждения и регистрации в реестре государственной системы обеспечения единства измерений методик выполнения измерений и референтных методик выполнения измерений и оказания государственной услуги "Регистрация в реестре Государственной системы измерений Республики Казахстан методики выполнения измерений, разработанной и аттестованной в странах Содружества Независимых Государств"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932. Зарегистрирован в Реестре государственной регистрации нормативных правовых актов № 18108.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 Выдача разрешительных документов (включая лицензирование, регистрацию, сертификацию) в сфере промышленности, индустрии и технологий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транзит специфических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транзит специфических товаров и квалификационных требований"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28 апреля 2023 года № 308. Зарегистрирован в Министерстве юстиции Республики Казахстан 2 мая 2023 года № 32403.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эксперта-аудитора по подтверждению соответствия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эксперта-аудитора по подтверждению соответствия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разрешительных требований к экспертам-аудиторам по подтверждению соответствия, перечня документов, подтверждающих соответствие им, а также правил аттестации, продления действия аттестатов экспертов-аудиторов по подтверждению соответствия и оказания государственной услуги "Аттестация эксперта-аудитора по подтверждению соответствия"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8 июня 2021 года № 399-НҚ. Зарегистрирован в Реестре государственной регистрации нормативных правовых актов № 22967.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действия аттестатов экспертов-аудиторов по подтверждению соответствия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эксперта-аудитора по определению страны происхождения товара, статуса товара Евразийского экономического союза или иностранного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эксперта-аудитора по определению страны происхождения товара, статуса товара Евразийского экономического союза или иностранного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разрешительных требований к экспертам-аудиторам по определению страны происхождения товара, статуса товара Евразийского экономического союза или иностранного товара, перечня документов, подтверждающих соответствие им, а также Правил аттестации, продления действия аттестатов экспертов-аудиторов по определению страны происхождения товара, статуса товара Евразийского экономического союза или иностранного товара и оказания государственной услуги "Аттестация эксперта-аудитора по определению страны происхождения товара, статуса товара Евразийского экономического союза или иностранного товара"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 июля 2021 года № 440-НҚ. Зарегистрирован в Реестре государственной регистрации нормативных правовых актов № 23412.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действия аттестатов экспертов-аудиторов по определению страны происхождения товара, статуса товара Евразийского экономического союза или иностранного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изготовлению Государственного флага Республики Казахстан и Государственного герба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торговли и интеграции Республики Казахстан от 18 мая 2020 года № 166-НҚ. Зарегистрирован в Реестре государственной регистрации нормативных правовых актов № 20667.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выполнение работ, связанных с этапами жизненного цикла объектов использования атомной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Сооружение ядерных установок, хранилищ радиоактивных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использования атомной энергии"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ядерных установок, хранилищ радиоактивных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Вывод из эксплуатации ядерных установок, хранилищ радиоактивных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Управление работами и проектами при размещении, сооружении, выводе из эксплуатации ядерных установок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лицензии на обращение с ядерными материалами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ядерных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ядерных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ядерных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Добыча и переработка природного урана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обращение с радиоактивными веществами, приборами и установками, содержащими радиоактивные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радиоактивных веществ, приборов и установок, содержащих радиоактивные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радиоактивных веществ, приборов и установок, содержащих радиоактивные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 радиоактивных веществ, приборов и установок, содержащих радиоактивные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радиоактивных веществ, приборов и установок, содержащих радиоактивные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обращение с приборами и установками, генерирующими ионизирующее излучение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приборов и установок, генерирующих ионизирующее излучение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приборов и установок, генерирующих ионизирующее излучение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предоставление услуг в области использования атомной энергии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дозиметрический контроль персонала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Специальная подготовка персонала, ответственного за обеспечение ядерной и радиационной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защита ядерных установок и ядерных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качества работы источников ионизирующего излучения, а также приборов, оборудования, установок, содержащих такие источники или генерирующих ионизирующее излучение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содержания радионуклидов в продуктах, материалах, объектах окружающей среды, измерение концентрации радона и других радиоактивных газов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Радиационный контроль территорий, помещений, рабочих мест, товаров, материалов, металлолома, транспортных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обслуживание, монтаж, демонтаж, зарядка, перезарядка, ремонт приборов и установок, включая медицинские, содержащих радиоизотопные источники ионизирующего излучения или генерирующих ионизирующее излучение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обращению с радиоактивными отходами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Дезактивация (очистка от радиоактивного загрязнения) помещений, оборудования и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 радиоактивных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Радиационная реабилитация, рекультивация территорий и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и сортировка радиоактивных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и захоронение радиоактивных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транспортировку, включая транзитную, ядерных материалов, радиоактивных веществ, радиоизотопных источников ионизирующего излучения, радиоактивных отходов в пределах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радиоактивных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радиоактивных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радиоизотопных источников ионизирующего излучения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Транспортировка ядерных материалов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на территориях бывших испытательных ядерных полигонов и других территориях, загрязненных в результате проведенных ядерных испытаний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использования атомной энергии" приказ Министра энергетики Республики Казахстан от 1 апреля 2020 года № 123. Зарегистрирован в Реестре государственной регистрации нормативных правовых актов № 20323.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производству, переработке, приобретению, хранению, реализации, использованию, уничтожению ядов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хранение, реализация ядов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производству, переработке, приобретению, хранению, реализации, использованию, уничтожению ядов"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8 июля 2020 года № 392. Зарегистрирован в Реестре государственной регистрации нормативных правовых актов № 20949.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хранение, реализация, использование ядов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переработка, хранение, реализация, уничтожение ядов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в случае реорганизации услугополучателя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01403014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и реализация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разработке, производству, ремонту, приобретению и реализации боеприпасов, вооружения и военной техники, запасных частей, комплектующих изделий приборов к ним, а также специальных материалов и оборудования для их производства, включая монтаж, наладку, модернизацию, установку, использование, хранение, ремонт и сервисное обслуживание"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24 апреля 2020 года № 233. Зарегистрирован в Реестре государственной регистрации нормативных правовых актов № 20493.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боеприпасов, вооружения и военной техники, запасных частей, комплектующих изделий и приборов к ним, специальных материалов, оборудования для их производства, включая монтаж, наладку, модернизацию, установку, использование, хранение, ремонт и сервисное обслуживание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приобретению, реализации, хранению взрывчатых и пиротехнических (за исключением гражданских) веществ и изделий с их применением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и (или) приложения к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2"/>
          <w:p>
            <w:pPr>
              <w:spacing w:after="20"/>
              <w:ind w:left="20"/>
              <w:jc w:val="both"/>
            </w:pPr>
            <w:r>
              <w:rPr>
                <w:rFonts w:ascii="Times New Roman"/>
                <w:b w:val="false"/>
                <w:i w:val="false"/>
                <w:color w:val="000000"/>
                <w:sz w:val="20"/>
              </w:rPr>
              <w:t>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приказ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w:t>
            </w:r>
          </w:p>
          <w:bookmarkEnd w:id="42"/>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27 апреля 2020 года № 234. Зарегистрирован в Министерстве юстиции Республики Казахстан 4 мая 2020 года № 20561.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 (или) приложения к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 (или) приложения к лицензии в случае реорганизации услугополучателя в форме выделения или разделения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ликвидации посредством уничтожения, утилизации, захоронения и переработке высвобождаемых боеприпасов, вооружений, военной техники, специальных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посредством уничтожения, утилизации, захоронения и переработка высвобождаемых боеприпасов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по ликвидации посредством уничтожения, утилизации, захоронения и переработке высвобождаемых боеприпасов, вооружений, военной техники, специальных средств"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13 апреля 2020 года № 197. Зарегистрирован в Реестре государственной регистрации нормативных правовых актов № 20414.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 посредством уничтожения, утилизации, захоронения и переработка высвобождаемых вооружений, военной техники, специальных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и (или)  экспорт отдельных видов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импорт и (или) экспорт отдельных видов товаров"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26 июня 2020 года № 374. Зарегистрирован в Министерстве юстиции Республики Казахстан 29 июня 2020 года № 20907.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или импорт специальных технических средств, предназначенных для негласного получения информации или шифровальных (криптографических) средств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исключительной лицензии на экспорт и (или)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специфических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 специфических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лицензирования экспорта и импорта специфических товаров и квалификационных требований"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9 июня 2023 года № 425. Зарегистрирован в Министерстве юстиции Республики Казахстан 12 июня 2023 года № 32759.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Экспорт специфических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лицензия на экспорт товаров двойного назначения или товаров, контролируемых для обеспечения национальной безопасности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экстерриториальный реэкспорт специфических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правилах выдачи разрешения на экстерриториальный реэкспорт и квалификационные требования"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16 мая 2023 года № 355. Зарегистрирован в Министерстве юстиции Республики Казахстан 16 мая 2023 года № 32496.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оказание экстерриториальных посреднических услуг или технической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оказание экстерриториальных посреднических услуг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оказание экстерриториальных посреднических услуг или технической помощи и квалификационных требований, порядка уведомления и ведения уполномоченным органом списка физических и юридических лиц Республики Казахстан, оказывающих экстерриториальные посреднические услуги или техническую помощь"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26 апреля 2023 года № 294. Зарегистрирован в Министерстве юстиции Республики Казахстан 3 мая 2023 года № 32413.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оказание технической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передачу третьим лицам на территории Республики Казахстан импортированных специфических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передачу третьим лицам на территории Республики Казахстан импортированных специфических товаров, а также товаров, импортированных с предоставлением гарантийных обязательств и квалификационных требований"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26 апреля 2023 года № 293. Зарегистрирован в Министерстве юстиции Республики Казахстан 3 мая 2023 года № 32412.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осуществляющих экспертизу ядерной безопасности и (или), радиационной безопасности, и (или) ядерной физической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организаций, осуществляющих экспертизу ядерной, радиационной и ядерной физической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9 февраля 2016 года № 45. Зарегистрирован в Реестре государственной регистрации нормативных правовых актов № 13538.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конструкций транспортных упаковочных комплектов, а также распространение действия сертификатов-разрешений на них, утвержденных уполномоченными органами других стран,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утверждения конструкций транспортных упаковочных комплектов" приказ Министра энергетики Республики Казахстан от 9 февраля 2016 года № 51. Зарегистрирован в Реестре государственной регистрации нормативных правовых актов № 13549.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заключений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 и (или) выдача лицензии на их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заключений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 и (или) выдача лицензии на их импорт"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30 апреля 2020 года № 168/НҚ. Зарегистрирован в Реестре государственной регистрации нормативных правовых актов № 20563.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импорт радиоэлектронных средств и высокочастотных устройств гражданского назначения, в том числе встроенных либо входящих в состав других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ввоз на территорию Республики Казахстан радиоэлектронных средств и высокочастотных устройств гражданского назначения, в том числе встроенных либо входящих в состав других товаров, в случаях, отличных от импорта или выдача лицензии на их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опасных отходов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охраны окружающей среды" </w:t>
            </w:r>
            <w:r>
              <w:rPr>
                <w:rFonts w:ascii="Times New Roman"/>
                <w:b w:val="false"/>
                <w:i w:val="false"/>
                <w:color w:val="000000"/>
                <w:sz w:val="20"/>
              </w:rPr>
              <w:t>приказ</w:t>
            </w:r>
            <w:r>
              <w:rPr>
                <w:rFonts w:ascii="Times New Roman"/>
                <w:b w:val="false"/>
                <w:i w:val="false"/>
                <w:color w:val="000000"/>
                <w:sz w:val="20"/>
              </w:rPr>
              <w:t xml:space="preserve"> Министра экологии, геологии и природных ресурсов Республики Казахстан от 2 июня 2020 года № 130. Зарегистрирован в Реестре государственной регистрации нормативных правовых актов № 20823.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информации о недрах по районам и месторождениям топливно-энергетического и минерального сырья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геологии и пользования водными ресурсами"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22 мая 2020 года № 117. Зарегистрирован в Реестре государственной регистрации нормативных правовых актов № 20723.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 Прочие государственные услуги в сфере промышленности, индустрии и технологий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конечного пользователя и международного импортного сертификата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оформления и выдачи сертификата конечного пользователя Республики Казахстан и международного импортного сертификата Республики Казахстан и квалификационных требований"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28 апреля 2023 года № 309. Зарегистрирован в Министерстве юстиции Республики Казахстан 2 мая 2023 года № 32404.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об идентификации специфических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идентификации специфических товаров"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10 июля 2020 года № 394. Зарегистрирован в Министерстве юстиции Республики Казахстан 16 июля 2020 года № 20980.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 учет химической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исполняющего обязанности Министра по инвестициям и развитию Республики Казахстан от 16 июня 2015 года № 694 "Об утверждении Правил регистрации и учета химической продукции" и признании утратившими силу некоторых приказов Министра по инвестициям и развитию Республики Казахстан и Министра индустрии и инфраструктурного развития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29 мая 2020 года № 321. Зарегистрирован в Реестре государственной регистрации нормативных правовых актов № 20782.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внедрение цифровых технологий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разработку и/или внедрение автоматизированных систем управления (в том числе приобретение лицензированного программного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мер государственного стимулирования промышленности, направленных на повышение производительности труда субъектов промышленно-инновационной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 июня 2022 года № 308. Зарегистрирован в Министерстве юстиции Республики Казахстан 1 июня 2022 года № 28320.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внедрение технологий (элементы) индустрии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(исключение) программного обеспечения и продукции электронной промышленности в реестр (из реестра) доверенного программного обеспечения и продукции электронной промышленности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 </w:t>
            </w:r>
            <w:r>
              <w:rPr>
                <w:rFonts w:ascii="Times New Roman"/>
                <w:b w:val="false"/>
                <w:i w:val="false"/>
                <w:color w:val="000000"/>
                <w:sz w:val="20"/>
              </w:rPr>
              <w:t>приказ</w:t>
            </w:r>
            <w:r>
              <w:rPr>
                <w:rFonts w:ascii="Times New Roman"/>
                <w:b w:val="false"/>
                <w:i w:val="false"/>
                <w:color w:val="000000"/>
                <w:sz w:val="20"/>
              </w:rPr>
              <w:t xml:space="preserve"> Министра оборонной и аэрокосмической промышленности Республики Казахстан от 28 марта 2018 года № 53/НҚ. Зарегистрирован в Министерстве юстиции Республики Казахстан 12 апреля 2018 года № 16750.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выпуск и обращение обеспеченных цифровых активов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разрешения на выпуск и обращение обеспеченных цифровых активов"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 июня 2023 года № 130/НҚ. Зарегистрирован в Министерстве юстиции Республики Казахстан 2 июня 2023 года № 32678.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цифровому майнингу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лицензирования деятельности по цифровому майнингу"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28 апреля 2023 года № 169/НҚ. Зарегистрирован в Министерстве юстиции Республики Казахстан 4 мая 2023 года № 32431.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(исключение) аппаратно-программного комплекса для цифрового майнинга в реестр (из реестра) аппаратно-программного комплекса для цифрового майнинга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учета и ведения реестра аппаратно-программного комплекса для цифрового майнинга"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7 апреля 2023 года № 138/НҚ. Зарегистрирован в Министерстве юстиции Республики Казахстан 10 апреля 2023 года № 32271.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цифровых майнинговых пулов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"Аккредитации цифровых майнинговых пулов"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11 апреля 2023 года № 142/НҚ. Зарегистрирован в Министерстве юстиции Республики Казахстан 14 апреля 2023 года № 32315.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инвестиционного контракта на реализацию инвестиционного проекта, предусматривающего осуществление инвестиций и предоставление инвестиционных преференций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регистрации и рассмотрения заявки на предоставление инвестиционных преференций"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30 декабря 2015 года № 1281. Зарегистрирован в Реестре государственной регистрации нормативных правовых актов № 12780.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 легкой, горно-металлургической, химической, фармацевтической, деревообрабатывающей отраслях промышленности, а также машиностроении и стройиндустрии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на таможенной территории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документа об условиях переработки товаров на/вне таможенной территории Евразийского экономического союза и переработки товаров для внутреннего потребления в легкой, горно-металлургической, химической, фармацевтической, деревообрабатывающей отраслях промышленности, а также машиностроении и стройиндустрии"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22 апреля 2020 года № 219. Зарегистрирован в Реестре государственной регистрации нормативных правовых актов № 20482.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вне таможенной территории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документа об условиях переработки товаров для внутреннего потребления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органа государств - членов Евразийского экономического союза на транзит опасных отходов через таможенную территорию Евразийского экономического союза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"Заключение уполномоченного органа государств - членов Евразийского экономического союза на транзит опасных отходов через таможенную территорию Евразийского экономического союза"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экологии, геологии и природных ресурсов Республики Казахстан от 15 июня 2020 года № 145. Зарегистрирован в Реестре государственной регистрации нормативных правовых актов № 20875.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снятие с учета опасных технических устройств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опасных технических устройств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постановки на учет и снятия с учета опасных производственных объектов и опасных технических устройств" приказ Министра по чрезвычайным ситуациям Республики Казахстан от 29 сентября 2021 года № 485. Зарегистрирован в Реестре государственной регистрации нормативных правовых актов № 24574.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опасных технических устройств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Допуск к применению стандартного образца зарубежного выпуска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27 декабря 2018 года № 933. Зарегистрирован в Реестре государственной регистрации нормативных правовых актов № 18106.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государственного стандартного образца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утверждения типа и регистрации в реестре государственной системы обеспечения единства измерений стандартного образца и оказания государственных услуг "Допуск к применению стандартного образца зарубежного выпуска", "Утверждение государственного стандартного образца" приказ Министра по инвестициям и развитию Республики Казахстан от 27 декабря 2018 года № 933. Зарегистрирован в Реестре государственной регистрации нормативных правовых актов № 18106.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вырубку деревьев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Типовых правил содержания и защиты зеленых насаждений, правил благоустройства территорий городов и населенных пунктов и Правил оказании государственной услуги "Выдача разрешения на вырубку деревьев"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20 марта 2015 года № 235. Зарегистрирован в Реестре государственной регистрации нормативных правовых актов № 10886.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Нефтегазовая сфера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 Выдача разрешительных документов (включая лицензирование, регистрацию, сертификацию) в нефтегазовой сфере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сжигание сырого газа в факелах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испытании объектов скважин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сжигание сырого газа в факелах"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25 апреля 2018 года № 140. Зарегистрирован в Реестре государственной регистрации нормативных правовых актов № 16902.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пробной эксплуатации месторождения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технологически неизбежном сжигании сырого газа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 размещение морских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создания, размещения и эксплуатации морских объектов, используемых при проведении разведки и (или) добычи углеводородов на море и внутренних водоемах"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28 апреля 2018 года № 151. Зарегистрирован в Реестре государственной регистрации нормативных правовых актов № 17066.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работы и услуги в сфере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Промысловые исследования при разведке и добыче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работы и услуги в сфере углеводородов" </w:t>
            </w:r>
            <w:r>
              <w:rPr>
                <w:rFonts w:ascii="Times New Roman"/>
                <w:b w:val="false"/>
                <w:i w:val="false"/>
                <w:color w:val="000000"/>
                <w:sz w:val="20"/>
              </w:rPr>
              <w:t>приказ</w:t>
            </w:r>
            <w:r>
              <w:rPr>
                <w:rFonts w:ascii="Times New Roman"/>
                <w:b w:val="false"/>
                <w:i w:val="false"/>
                <w:color w:val="000000"/>
                <w:sz w:val="20"/>
              </w:rPr>
              <w:t xml:space="preserve"> Министра энергетики Республики Казахстан от 10 апреля 2020 года № 139. Зарегистрирован в Реестре государственной регистрации нормативных правовых актов № 20383.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Сейсморазведочные работы при разведке и добыче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Геофизические работы при разведке и добыче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Прострелочно-взрывные работы в скважинах при разведке и добыче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Бурение скважин на суше, на море и на внутренних водоемах при разведке и добыче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Подземный ремонт, испытание, освоение, опробование, консервация, ликвидация скважин при разведке и добыче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Цементация скважин при разведке и добыче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нефтеотдачи нефтяных пластов и увеличение производительности скважин при разведке и добыче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Работы по предотвращению и ликвидации разливов на месторождениях углеводородов на море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нефтегазохимических производств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базовых проектных документов для месторождений углеводородов и анализ разработки месторождений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Составление технических проектных документов для месторождений углеводородов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 магистральных трубопроводов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перечень промышленных потребителей, использующих сжиженный нефтяной газ в качестве сырья для производства нефтегазохимической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энергетики Республики Казахстан от 22 октября 2014 года № 68 "Об утверждении Правил формирования плана поставки сжиженного нефтяного газа на внутренний рынок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и.о. Министра энергетики Республики Казахстан от 25 мая 2023 года № 189. Зарегистрирован в Министерстве юстиции Республики Казахстан 26 мая 2023 года № 32593.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Налоговое администрирование, бухгалтерский учет и финансовая отчетность, аудиторская деятельность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 Налоговое администрирование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суммах полученных доходов из источников в Республике Казахстан и удержанных (уплаченных) налогов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резидентства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учетно-контрольных марок на алкогольную продукцию (за исключением вина наливом и пивоваренной продукции)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Министра финансов Республики Казахстан от 8 февраля 2018 года № 144 "Об утверждении Правил получения, учета, хранения, выдачи акцизных и учетно-контрольных марок и представления обязательства, отчета импортеров о целевом использовании учетно-контрольных марок при импорте алкогольной продукции в Республику Казахстан, а также учета и размера обеспечения такого обязательства"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 июня 2020 года № 561. Зарегистрирован в Реестре государственной регистрации нормативных правовых актов № 20819.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Приостановление (продление, возобновление) представления налоговой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новых моделей контрольно-кассовых машин в Государственный реестр контрольно-кассовых машин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некоторых вопросах применения контрольно-кассовых машин" приказ Министра финансов Республики Казахстан от 16 февраля 2018 года № 208. Зарегистрирован в Реестре государственной регистрации нормативных правовых актов № 16508.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налоговой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налоговой отчетности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зачетов и возвратов налогов, платежей в бюджет, пени, штрафов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ведения лицевых счетов" </w:t>
            </w:r>
            <w:r>
              <w:rPr>
                <w:rFonts w:ascii="Times New Roman"/>
                <w:b w:val="false"/>
                <w:i w:val="false"/>
                <w:color w:val="000000"/>
                <w:sz w:val="20"/>
              </w:rPr>
              <w:t>приказ</w:t>
            </w:r>
            <w:r>
              <w:rPr>
                <w:rFonts w:ascii="Times New Roman"/>
                <w:b w:val="false"/>
                <w:i w:val="false"/>
                <w:color w:val="000000"/>
                <w:sz w:val="20"/>
              </w:rPr>
              <w:t> Министра финансов Республики Казахстан от 27 февраля 2018 года № 306. Зарегистрирован в Реестре государственной регистрации нормативных правовых актов № 16601.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излишне (ошибочно) зачисленных сумм отчислений, взносов и (или) пени за несвоевременную и (или) неполную уплату отчислений и (или) взносов обязательного социального медицинского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налога на добавленную стоимость из бюджета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возврата превышения налога на добавленную стоимость"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19 марта 2018 года № 391. Зарегистрирован в Реестре государственной регистрации нормативных правовых актов № 16669.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 подоходного налога, удержанного у источника выплаты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сроков исполнения налогового обязательства по уплате налогов и (или) 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заявления о ввозе товаров и уплате косвенных налогов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и снятие с учета контрольно-кассовых машин (ККМ)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контрольно-кассовых машин (ККМ)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применения контрольно-кассовых машин"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февраля 2018 года № 208. Зарегистрирован в Реестре государственной регистрации нормативных правовых актов № 16508.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Снятие с учета контрольно-кассовых машин (ККМ)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сведений, указанных в регистрационной карточке контрольно-кассовой машины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квалификационного экзамена лиц, претендующих на право осуществлять деятельность администратора (временного администратора, реабилитационного, временного и банкротного управляющих)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в приказ Заместителя Премьер-Министра Республики Казахстан – Министра финансов Республики Казахстан от 28 апреля 2014 года № 191 "Об утверждении Правил проведения квалификационного экзамена"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30 мая 2020 года № 549. Зарегистрирован в Реестре государственной регистрации нормативных правовых актов № 20803.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Применение процедуры внесудебного банкротства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форм оказания государственной услуги "Применение процедуры внесудебного банкротства" </w:t>
            </w:r>
            <w:r>
              <w:rPr>
                <w:rFonts w:ascii="Times New Roman"/>
                <w:b w:val="false"/>
                <w:i w:val="false"/>
                <w:color w:val="000000"/>
                <w:sz w:val="20"/>
              </w:rPr>
              <w:t>приказ</w:t>
            </w:r>
            <w:r>
              <w:rPr>
                <w:rFonts w:ascii="Times New Roman"/>
                <w:b w:val="false"/>
                <w:i w:val="false"/>
                <w:color w:val="000000"/>
                <w:sz w:val="20"/>
              </w:rPr>
              <w:t xml:space="preserve"> Заместителя Премьер-Министра - Министра финансов Республики Казахстан от 28 февраля 2023 года № 218. Зарегистрирован в Министерстве юстиции Республики Казахстан 28 февраля 2023 года № 31976.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 Бухгалтерский учет и финансовая отчетность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профессиональной организации бухгалтеров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профессиональных организаций, организаций по сертификации"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16 марта 2015 года № 175. Зарегистрирован в Реестре государственной регистрации нормативных правовых актов № 10703.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организации по профессиональной сертификации бухгалтеров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аккредитации профессиональных организаций, организаций по сертификации" приказ Министра финансов Республики Казахстан от 16 марта 2015 года № 175. Зарегистрирован в Реестре государственной регистрации нормативных правовых актов № 10703.</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 Аудиторская деятельность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об аккредитации профессиональной аудиторской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профессиональных аудиторских организаций"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18 июля 2006 года № 265. Зарегистрирован в Реестре государственной регистрации нормативных правовых актов № 4336.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аудиторской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аудиторской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аудиторской деятельности" </w:t>
            </w:r>
            <w:r>
              <w:rPr>
                <w:rFonts w:ascii="Times New Roman"/>
                <w:b w:val="false"/>
                <w:i w:val="false"/>
                <w:color w:val="000000"/>
                <w:sz w:val="20"/>
              </w:rPr>
              <w:t>приказ</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от 30 марта 2020 года № 336. Зарегистрирован в Реестре государственной регистрации нормативных правовых актов № 20212.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осуществление аудиторской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Прекращение лицензии на осуществление аудиторской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сертификата государственного аудитора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Высшая аудиторская палата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сертификации лиц, претендующих на присвоение квалификации государственного аудитора </w:t>
            </w:r>
            <w:r>
              <w:rPr>
                <w:rFonts w:ascii="Times New Roman"/>
                <w:b w:val="false"/>
                <w:i w:val="false"/>
                <w:color w:val="000000"/>
                <w:sz w:val="20"/>
              </w:rPr>
              <w:t>Нормативное постановление</w:t>
            </w:r>
            <w:r>
              <w:rPr>
                <w:rFonts w:ascii="Times New Roman"/>
                <w:b w:val="false"/>
                <w:i w:val="false"/>
                <w:color w:val="000000"/>
                <w:sz w:val="20"/>
              </w:rPr>
              <w:t xml:space="preserve"> Счетного комитета по контролю за исполнением республиканского бюджета от 15 декабря 2015 года № 22-НҚ. Зарегистрирован в Министерстве юстиции Республики Казахстан 31 декабря 2015 года № 12720.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Государственное регулирование, контроль и надзор финансового рынка и финансовых организаций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 Выдача разрешительных документов (включая лицензирование, регистрацию, сертификацию) в сфере деятельности банков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банка, филиала банка-нерезидента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открытие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открытие банка, филиала банка-нерезидента Республики Казахстан, Правил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36. Зарегистрировано в Министерстве юстиции Республики Казахстан 31 марта 2020 года № 20228.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открытие филиала банка-нерезидента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банкам, филиалам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проведение банковских и иных операций, предусмотренных банковским законодательством, впервые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разрешения на открытие банка, филиала банка-нерезидента Республики Казахстан, Правил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 постановление Правления Агентства Республики Казахстан по регулированию и развитию финансового рынка от 30 марта 2020 года № 36. Зарегистрировано в Министерстве юстиции Республики Казахстан 31 марта 2020 года № 20228.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открываемого филиала банка-нерезидента Республики Казахстан для получения лицензии на проведение банковских и иных операций, предусмотренных банковским законодательством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на проведение дополнительных банковских и иных операций, предусмотренных банковским законодатель ством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дубликата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переоформления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Выдача лицензии, организациям, осуществляющим отдельные виды банковских операций, на банковские операции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лицензирования банковских операций, осуществляемых организациями, осуществляющими отдельные виды банковских операций, Квалификационных требований по проведению банковских операций организациями, осуществляющими отдельные виды банковских операций, и перечня документов, подтверждающих соответствие им"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надзору финансового рынка и финансовых организаций от 25 июня 2007 года № 168. Зарегистрировано в Реестре государственной регистрации нормативных правовых актов № 4873.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переоформления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проведение банковских и иных операций, осуществляемых исламскими банками, филиалами исламских банков-нерезидентов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 резидента Республики Казахстан для получения лицензии на проведение банковских и иных операций, предусмотренных банковским законодательством, впервые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открытие банка, филиала банка-нерезидента Республики Казахстан, Правил лицензирования банков, филиалов банков-нерезидентов Республики Казахстан на проведение банковских и иных операций, предусмотренных банковским законодательством Республики Казахстан, лицензирования на проведение банковских и иных операций, осуществляемых исламскими банками, филиалами исламских банков-нерезидентов Республики Казахстан"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36. Зарегистрировано в Министерстве юстиции Республики Казахстан 31 марта 2020 года № 20228.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открываемого филиала исламского банка-нерезидента Республики Казахстан для получения лицензии на проведение банковских и иных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на проведение дополнительных банковских и иных операций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лицензии при добровольной реорганизации банка в форме конвертации в исламский банк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дубликата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переоформления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банку или банковскому холдингу разрешения на создание или приобретение дочерней организации или значительное участие банка или банковского холдинга в капитале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банком или банковским холдингом дочерней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банку или банковскому холдингу разрешения на создание или приобретение дочерней организации, на значительное участие в капитале организаций, на создание или приобретение банком дочерней организации, приобретающей сомнительные и безнадежные активы родительского банка, а также отзыва и (или) отмены разрешения на создание, приобретение дочерней организации, значительное участие в капитале организаций"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28 января 2017 года № 24. Зарегистрировано в Министерстве юстиции Республики Казахстан 27 апреля 2017 года № 15050.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банком дочерней организации, приобретающей сомнительные и безнадежные активы родительского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значительное участие банка или банковского холдинга в капитале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значительное участие банка в капитале организации, приобретающей сомнительные и безнадежные активы, создаваемой (приобретаемой) совместно с организацией, специализирующейся на улучшении качества кредитных портфелей банков второго уровня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банка (банковского холдинга)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банка (банковского холдинга) в форме слияния, присоединения, разделения, выделения, преобразования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реорганизацию банка (банковского холдинга) либо отказа в выдаче разрешения, выдачи разрешения на конвертацию банка в исламский банк и отказа в выдаче разрешения, выдачи разрешения на добровольную ликвидацию банков, выдачи разрешения на добровольное прекращение деятельности филиала банка-нерезидента Республики Казахстан, а также возврата депозитов физических лиц, их перевода в другой банк или филиал банка-нерезидента Республики Казахстан, являющиеся участниками системы обязательного гарантирования депозитов"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31. Зарегистрировано в Министерстве юстиции Республики Казахстан 31 марта 2020 года № 20241.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банка в форме конвертации в исламский банк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банка, добровольное прекращение деятельности филиала банка-нерезидента Республики Казахстан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добровольную ликвидацию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выдачи разрешения на добровольную реорганизацию банка (банковского холдинга) либо отказа в выдаче разрешения, выдачи разрешения на конвертацию банка в исламский банк и отказа в выдаче разрешения, выдачи разрешения на добровольную ликвидацию банков, выдачи разрешения на добровольное прекращение деятельности филиала банка-нерезидента Республики Казахстан, а также возврата депозитов физических лиц, их перевода в другой банк или филиал банка-нерезидента Республики Казахстан, являющиеся участниками системы обязательного гарантирования депозитов" постановление Правления Агентства Республики Казахстан по регулированию и развитию финансового рынка от 30 марта 2020 года № 31. Зарегистрировано в Министерстве юстиции Республики Казахстан 31 марта 2020 года № 20241.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добровольное прекращение деятельности филиала банка-нерезидента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 Выдача разрешительных документов (включая лицензирование, регистрацию, сертификацию) в сфере деятельности пенсионных фондов</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реорганизацию добровольного накопительного пенсионного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проведение реорганизации добровольного накопительного пенсионного фонда и передачи пенсионных активов и обязательств присоединяемого добровольного накопительного пенсионного фонда по договорам о пенсионном обеспечении за счет добровольных пенсионных взносов в реорганизованный добровольный накопительный пенсионный фонд"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26 мая 2023 года № 31. Зарегистрировано в Министерстве юстиции Республики Казахстан 2 июня 2023 года № 32668.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добровольного накопительного пенсионного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добровольного возврата лицензии на управление инвестиционным портфелем с правом привлечения добровольных пенсионных взносов, проведения добровольной или принудительной ликвидации добровольных накопительных пенсионных фондов, а также передачи пенсионных активов и обязательств по договорам о пенсионном обеспечении за счет добровольных пенсионных взносов"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7 июня 2023 года № 48. Зарегистрировано в Министерстве юстиции Республики Казахстан 16 июня 2023 года № 32834.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 Выдача разрешительных документов (включая лицензирование, регистрацию, сертификацию) в сфере рынка страховых услуг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страховой (перестраховочной) организации, открытие филиала страховой (перестраховочной) организации-нерезидента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Разрешения на создание страховой (перестраховочной)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12 февраля 2021 года № 24. Зарегистрировано в Министерстве юстиции Республики Казахстан 16 февраля 2021 года № 22217.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Открытие филиала страховой (перестраховочной) организации-нерезидента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страховой деятельности или право осуществления исламской страховой деятельности по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 постановление Правления Агентства Республики Казахстан по регулированию и развитию финансового рынка от 12 февраля 2021 года № 24. Зарегистрировано в Министерстве юстиции Республики Казахстан 16 февраля 2021 года № 22217.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по дополнительным классам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деятельности по перестрахованию в отрасли "страхование жизни"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осуществления страховой (перестраховочной) деятельности или исламской страховой (перестраховочной) деятельности по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 постановление Правления Агентства Республики Казахстан по регулированию и развитию финансового рынка от 12 февраля 2021 года № 24. Зарегистрировано в Министерстве юстиции Республики Казахстан 16 февраля 2021 года № 22217.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по дополнительным классам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деятельности по перестрахованию в отрасли "общее страхование"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виды обязательного страхования, установленные законами Республики Казахстан и являющиеся отдельными классами страхования, или право осуществления исламской страховой деятельности по видам обязательного страхования, установленным законами Республики Казахстан и являющимся отдельными классами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страховой (перестраховочной) деятельности вновь созданной страховой (перестраховочной) организации, открытого филиала страховой (перестраховочной) организации-нерезидента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 постановление Правления Агентства Республики Казахстан по регулированию и развитию финансового рынка от 12 февраля 2021 года № 24. Зарегистрировано в Министерстве юстиции Республики Казахстан 16 февраля 2021 года № 22217.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по дополнительным классам обязательного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осуществление деятельности по перестрахованию по видам обязательного страхования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перестрахованию или право осуществления деятельности по исламскому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деятельности по перестрахованию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 постановление Правления Агентства Республики Казахстан по регулированию и развитию финансового рынка от 12 февраля 2021 года № 24. Зарегистрировано в Министерстве юстиции Республики Казахстан 16 февраля 2021 года № 22217.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осуществления деятельности страхового брокера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деятельности страхового брокера страховым брокером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 постановление Правления Агентства Республики Казахстан по регулированию и развитию финансового рынка от 12 февраля 2021 года № 24. Зарегистрировано в Министерстве юстиции Республики Казахстан 16 февраля 2021 года № 22217.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деятельности страхового брокера вновь открытого филиала страхового брокера-нерезидента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право осуществления дополнительного вида брокерской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создание или приобретение дочерней организации страховой (перестраховочной) организацией и (или) страховым холдингом, значительное участие страховой (перестраховочной) организации и (или) страхового холдинга в капитале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создание или приобретение дочерней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страховой (перестраховочной) организации и (или) страховому холдингу разрешения на создание или приобретение дочерней организации, значительное участие в капитале организаций, отзыва разрешения на создание, приобретение дочерней организации, значительное участие в капитале организаций, а также требований к документам, необходимым для получения разрешения на создание или приобретение дочерней организации, Требований к содержанию заявления на получение страховой (перестраховочной) организацией и (или) страховым холдингом разрешения на значительное участие в капитале организаций"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26 марта 2012 года № 129. Зарегистрировано в Реестре государственной регистрации нормативных правовых актов № 7619.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разрешения на значительное участие в капитале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страховой (перестраховочной) организации и страхового холдинга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реорганизацию страховой (перестраховочной) организации (страхового холдинга) либо отказа в выдаче указанного разрешения"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24 февраля 2012 года № 54. Зарегистрировано в Реестре государственной регистрации нормативных правовых актов № 7542.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ликвидацию страховой (перестраховочной) организации, добровольное прекращение деятельности филиала страховой (перестраховочной) организации-нерезидента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разрешения на добровольную ликвидацию страховой (перестраховочной) организации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ликвидацию страховых (перестраховочных) организаций либо отказа в выдаче указанного разрешения"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44. Зарегистрировано в Реестре государственной регистрации нормативных правовых актов № 20254.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для получения разрешения на добровольное прекращение деятельности филиала страховой (перестраховочной) организации-нерезидента Республики Казахстан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филиала страхового брокера-нерезидента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3"/>
          <w:p>
            <w:pPr>
              <w:spacing w:after="20"/>
              <w:ind w:left="20"/>
              <w:jc w:val="both"/>
            </w:pPr>
            <w:r>
              <w:rPr>
                <w:rFonts w:ascii="Times New Roman"/>
                <w:b w:val="false"/>
                <w:i w:val="false"/>
                <w:color w:val="000000"/>
                <w:sz w:val="20"/>
              </w:rPr>
              <w:t>
Об утверждении Правил и условий выдачи разрешения на создание страховой (перестраховочной) организации, а также требований к содержанию документов, Правил выдачи разрешения на открытие филиала страховой (перестраховочной) организации-нерезидента Республики Казахстан, филиала страхового брокера-нерезидента Республики Казахстан, а также требований к содержанию бизнес-плана, Правил лицензирования страховой (перестраховочной) деятельности и деятельности страхового брокера, а также требований к содержанию документов, Правил добровольного возврата лицензии на право осуществления страховой (перестраховочной) деятельности</w:t>
            </w:r>
          </w:p>
          <w:bookmarkEnd w:id="43"/>
          <w:p>
            <w:pPr>
              <w:spacing w:after="20"/>
              <w:ind w:left="20"/>
              <w:jc w:val="both"/>
            </w:pPr>
            <w:r>
              <w:rPr>
                <w:rFonts w:ascii="Times New Roman"/>
                <w:b w:val="false"/>
                <w:i w:val="false"/>
                <w:color w:val="000000"/>
                <w:sz w:val="20"/>
              </w:rPr>
              <w:t>
Постановление Правления Агентства Республики Казахстан по регулированию и развитию финансового рынка от 12 февраля 2021 года № 24. Зарегистрировано в Министерстве юстиции Республики Казахстан 16 февраля 2021 года № 22217.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 Прочие государственные услуги в сфере государственного регулирования, контроля и надзора финансового рынка и финансовых организаций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обменные операции с наличной иностранной валютой, выдаваемая уполномоченным организациям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лицензии на обменные операции с наличной иностранной валютой и приложения к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осуществления обменных операций с наличной иностранной валютой в Республике Казахстан"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4 апреля 2019 года № 49. Зарегистрировано в Реестре государственной регистрации нормативных правовых актов № 18545.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приложения к действительной лицензии при открытии дополнительного обменного пункта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лицензии и приложения к 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переоформления приложения к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финансовых организаций, филиалов банков-нерезидентов Республики Казахстан, филиалов страховых (перестраховочных) организаций-нерезидентов Республики Казахстан, филиалов страховых брокеров-нерезидентов Республики Казахстан, банковских, страховых холдингов, акционерного общества "Фонд гарантирования страховых выплат"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банковском секторе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согласия на назначение (избрание) руководящего работника банка, банковского холдинга, филиала банка-нерезидента Республики Казахстан, включая критерии отсутствия безупречной деловой репутации, документы, необходимые для получения согласия, Особенностей по наличию трудового стажа для кандидатов, обладающих профессиональной квалификацией, подтвержденной международными сертификатами, и перечня таких сертификатов"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28 октября 2022 года № 81. Зарегистрировано в Министерстве юстиции Республики Казахстан 2 ноября 2022 года № 30377.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страховом секторе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страховой (перестраховочной) организации, филиала страховой (перестраховочной) организации-нерезидента Республики Казахстан, страхового холдинга, страхового брокера, филиала страхового брокера-нерезидента Республики Казахстан и акционерного общества "Фонд гарантирования страховых выплат", включая критерии отсутствия безупречной деловой репутации, документов, необходимых для получения согласия"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43. Зарегистрировано в Министерстве юстиции Республики Казахстан 1 апреля 2020 года № 20248.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назначение (избрание) руководящих работников в секторе рынка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согласия уполномоченного органа по регулированию, контролю и надзору финансового рынка и финансовых организаций на назначение (избрание) руководящего работника заявителя (лицензиата), единого накопительного пенсионного фонда, добровольного накопительного пенсионного фонда, включая критерии отсутствия безупречной деловой репутации и документы, необходимые для получения согласия"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28 октября 2022 года № 79. Зарегистрировано в Министерстве юстиции Республики Казахстан 2 ноября 2022 года № 30383.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объявленных 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Государственная регистрация выпуска объявленных 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4"/>
          <w:p>
            <w:pPr>
              <w:spacing w:after="20"/>
              <w:ind w:left="20"/>
              <w:jc w:val="both"/>
            </w:pPr>
            <w:r>
              <w:rPr>
                <w:rFonts w:ascii="Times New Roman"/>
                <w:b w:val="false"/>
                <w:i w:val="false"/>
                <w:color w:val="000000"/>
                <w:sz w:val="20"/>
              </w:rPr>
              <w:t>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w:t>
            </w:r>
          </w:p>
          <w:bookmarkEnd w:id="44"/>
          <w:p>
            <w:pPr>
              <w:spacing w:after="20"/>
              <w:ind w:left="20"/>
              <w:jc w:val="both"/>
            </w:pPr>
            <w:r>
              <w:rPr>
                <w:rFonts w:ascii="Times New Roman"/>
                <w:b w:val="false"/>
                <w:i w:val="false"/>
                <w:color w:val="000000"/>
                <w:sz w:val="20"/>
              </w:rPr>
              <w:t>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42. Зарегистрировано в Министерстве юстиции Республики Казахстан 31 марта 2020 года № 20223.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(или) дополнений в проспект выпуска 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негосударственных облигаций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аннулирования выпуска негосударственных облигаций, Требований к документам для государственной регистрации выпуска негосударственных облигаций (облигационной программы), регистрации изменений и (или) дополнений в проспект выпуска негосударственных облигаций (проспект облигационной программы), частный меморандум, Перечня документов для аннулирования выпуска негосударственных облигаций и требований к ним, Правил составления и оформления проспекта выпуска негосударственных облигаций (проспекта облигационной программы), изменений и (или) дополнений в проспект выпуска негосударственных облигаций (проспект облигационной программы)"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29 октября 2018 года № 248. Зарегистрировано в Министерстве юстиции Республики Казахстан 7 декабря 2018 года № 17884.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облигационной программы и первого выпуска облигаций в пределах облигационной программы, представленные услугополучателем одновременно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 в пределах облигационной программы, зарегистрированной уполномоченным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 со сроком обращения не более 12 (двенадцати) месяцев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 подлежащих частному размещению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облигаций, подлежащих частному размещению, в пределах облигационной программы, зарегистрированной уполномоченным органом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(или) дополнений в проспект выпуска негосудар-ственных облигаций (проспект облигационной программы);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(или) дополнений в частный меморандум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паев паевых инвестиционных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выпуска паев паевых инвестиционных фондов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выпуска паев паевого инвестиционного фонда"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19 октября 2020 года № 101. Зарегистрировано в Реестре государственной регистрации нормативных правовых актов № 21508.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и (или) дополнений в правила паевого инвестиционного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итогах размещения 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итогах размещения 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аннулирования выпуска объявленных акций, Требований к документам для государственной регистрации выпуска объявленных акций, регистрации изменений и (или) дополнений в проспект выпуска акций, утверждения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Перечня документов для аннулирования выпуска объявленных акций и требований к ним, Правил составления и оформления проспекта выпуска акций, изменений и (или) дополнений в проспект выпуска акций, отчета об итогах размещения акций акционерного общества, отчета об обмене размещенных акций акционерного общества одного вида на акции данного акционерного общества другого вида" постановление Правления Агентства Республики Казахстан по регулированию и развитию финансового рынка от 30 марта 2020 года № 42. Зарегистрировано в Реестре государственной регистрации нормативных правовых актов № 20223.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отчета об обмене размещенных акций акционерного обще-ства одного вида на акции данного акцио-нерного общества другого вида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к сведению изменений в отчет об итогах размещения акций в связи с дроблением 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право осуществления деятельности кредитного бюро и акта о соответствии кредитного бюро требованиям, предъявляемым к кредитному бюро по защите и обеспечению сохранности базы данных кредитных историй, используемых информационных систем и помещений"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32. Зарегистрировано в Реестре государственной регистрации нормативных правовых актов № 20239.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актуарной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актуарной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минимальной обязательной программы обучения актуариев, перечня и требований к международным ассоциациям актуариев, Требований к содержанию и порядку предоставления обязательного актуарного заключения, Требований к подтверждению квалификации актуария, Правил и сроков привлечения независимого актуария для проверки деятельности актуария, состоящего в штате страховой (перестраховочной) организации, направления независимым актуарием результатов проверки достоверности расчетов, проведенных актуарием, состоящим в штате страховой (перестраховочной) организации, Правил выдачи лицензии на право осуществления актуарной деятельности на страховом рынке, Правил проведения тестирования"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27 августа 2018 года № 191. Зарегистрировано в Реестре государственной регистрации нормативных правовых актов № 17618.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на рынке ценных бумаг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приостановления и лишения лицензий на осуществление видов профессиональной деятельности на рынке ценных бумаг"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40. Зарегистрировано в Реестре государственной регистрации нормативных правовых актов № 20226.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платежных организаций, прошедших учетную регистрацию в Национальном Банке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деятельности платежных организаций"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31 августа 2016 года № 215. Зарегистрирован в Реестре государственной регистрации нормативных правовых актов № 14347.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проведение добровольной реорганизации (присоединение, слияние, разделение, выделение, преобразование) платежных организаций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деятельности платежных организаций" постановление Правления Национального Банка Республики Казахстан от 31 августа 2016 года № 215. Зарегистрирован в Реестре государственной регистрации нормативных правовых актов № 14347.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Учетная регистрация коллекторских агентств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прохождения учетной регистрации и ведения реестра коллекторских агентств"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30 марта 2020 года № 49. Зарегистрировано в Реестре государственной регистрации нормативных правовых актов № 20269.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юридическим лицам, исключительной деятельностью которых является инкассация банкнот, монет и ценностей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лицензии юридическим лицам, исключительной деятельностью которых является инкассация банкнот, монет и ценностей"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8 ноября 2019 года № 176. Зарегистрировано в Реестре государственной регистрации нормативных правовых актов № 19612.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лицензии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НБ</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микрофинансовой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лицензирования микрофинансовой деятельности, Квалификационных требований на осуществление микрофинансовой деятельности и перечня документов, подтверждающих соответствие им"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23 ноября 2020 года № 108. Зарегистрировано в Реестре государственной регистрации нормативных правовых актов № 21731.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дубликата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добровольную реорганизацию микрофинансовой организации в форме конвертации в банк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разрешения на добровольную реорганизацию микрофинансовой организации в форме конвертации в банк, а также перечня документов, необходимых для выдачи разрешения уполномоченного органа на добровольную реорганизацию микрофинансовой организации в форме конвертации в банк, форм заявления для получения разрешения, разрешения уполномоченного органа на конвертацию микрофинансовой организации в банк и форм сведений" </w:t>
            </w:r>
            <w:r>
              <w:rPr>
                <w:rFonts w:ascii="Times New Roman"/>
                <w:b w:val="false"/>
                <w:i w:val="false"/>
                <w:color w:val="000000"/>
                <w:sz w:val="20"/>
              </w:rPr>
              <w:t>постановление</w:t>
            </w:r>
            <w:r>
              <w:rPr>
                <w:rFonts w:ascii="Times New Roman"/>
                <w:b w:val="false"/>
                <w:i w:val="false"/>
                <w:color w:val="000000"/>
                <w:sz w:val="20"/>
              </w:rPr>
              <w:t xml:space="preserve"> Правления Агентства Республики Казахстан по регулированию и развитию финансового рынка от 22 ноября 2022 года № 93. Зарегистрировано в Министерстве юстиции Республики Казахстан 25 ноября 2022 года № 30714.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01704016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 и (или) страховой (перестраховочной) организации, и (или) управляющего инвестиционным портфелем, и (или) банковского и (или) страхового холдинга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банка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отзыва согласия на приобретение статуса крупного участника банка, банковского холдинга, крупного участника страховой (перестраховочной) организации, страхового холдинга, крупного участника управляющего инвестиционным портфелем и требования к документам, представляемым для получения указанного согласия" </w:t>
            </w:r>
            <w:r>
              <w:rPr>
                <w:rFonts w:ascii="Times New Roman"/>
                <w:b w:val="false"/>
                <w:i w:val="false"/>
                <w:color w:val="000000"/>
                <w:sz w:val="20"/>
              </w:rPr>
              <w:t>постановление</w:t>
            </w:r>
            <w:r>
              <w:rPr>
                <w:rFonts w:ascii="Times New Roman"/>
                <w:b w:val="false"/>
                <w:i w:val="false"/>
                <w:color w:val="000000"/>
                <w:sz w:val="20"/>
              </w:rPr>
              <w:t xml:space="preserve"> Правления Национального Банка Республики Казахстан от 24 февраля 2012 года № 67. Зарегистрировано в Министерстве юстиции Республики Казахстан 11 апреля 2012 года № 7552.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страховой (перестраховочной)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крупного участника управляющего инвестиционным портфелем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банковского холдинга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приобретение статуса страхового холдинга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АРРФР</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Таможенное дело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 Прочие государственные услуги в сфере таможенного дела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объектов авторских прав и смежных прав, товарных знаков, знаков обслуживания и наименований мест происхождения товаров в таможенный реестр объектов интеллектуальной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уполномоченных экономических операторов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таможенных представителей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таможенных перевозчиков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предварительных решений о происхождении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предварительного решения о классификации товара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Принятие решения о классификации товара в несобранном или разобранном виде, в том числе в некомплектном или незавершенном виде, ввоз которого предполагается различными товарными партиями в течение определенного периода времени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Таможенная очистка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совершения таможенной очистки товаров должностными лицами органов государственных доходов"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26 января 2018 года № 73. Зарегистрирован в Министерстве юстиции Республики Казахстан 13 февраля 2018 года № 16346.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о допущении транспортного средства международной перевозки к перевозке товаров под таможенными пломбами и печатями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мест временного хранения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магазинов беспошлинной торговли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реестр владельцев складов хранения собственных товаров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РК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исполнения обязанности по уплате таможенных пошлин, налогов, специальных, антидемпинговых, компенсационных пошлин, а также обеспечение исполнения обязанностей юридического лица, осуществляющего деятельность в сфере таможенного дела, и (или) уполномоченного экономического оператора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некоторых вопросах обеспечения исполнения обязанности по уплате таможенных пошлин, налогов, специальных, антидемпинговых, компенсационных пошлин, а также обеспечения исполнения обязанностей юридического лица, осуществляющего деятельность в сфере таможенного дела, и (или) уполномоченного экономического оператора"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26 февраля 2018 года № 294. Зарегистрирован в Реестре государственной регистрации нормативных правовых актов № 16600.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сроков уплаты ввозных таможенных пошлин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подтверждения наличия оснований для предоставления отсрочки или рассрочки уплаты ввозных таможенных пошлин и форм решений о предоставлении отсрочки или рассрочки уплаты ввозных таможенных пошлин и об отказе в их предоставлении" </w:t>
            </w:r>
            <w:r>
              <w:rPr>
                <w:rFonts w:ascii="Times New Roman"/>
                <w:b w:val="false"/>
                <w:i w:val="false"/>
                <w:color w:val="000000"/>
                <w:sz w:val="20"/>
              </w:rPr>
              <w:t>приказ</w:t>
            </w:r>
            <w:r>
              <w:rPr>
                <w:rFonts w:ascii="Times New Roman"/>
                <w:b w:val="false"/>
                <w:i w:val="false"/>
                <w:color w:val="000000"/>
                <w:sz w:val="20"/>
              </w:rPr>
              <w:t xml:space="preserve"> Министра финансов Республики Казахстан от 14 февраля 2018 года № 180. Зарегистрирован в Реестре государственной регистрации нормативных правовых актов № 16603.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таможенной декларации на транспортное средство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пассажирской таможенной декларации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Республики Казахстан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транзитной декларации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органов государственных доходов Республики Казахстан" приказ исполняющего обязанности Министра финансов Республики Казахстан от 10 июля 2020 года № 665 Зарегистрирован в Реестре государственной регистрации нормативных правовых актов № 20955.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Безопасность, оборона и правосудие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 Выдача разрешительных документов (включая лицензирование, регистрацию, сертификацию) в сфере безопасности, правосудия и обороны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ремонту, торговле, коллекционированию, экспонированию гражданского и служебного оружия и патронов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разработке гражданского и служебного оружия и патронов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производству гражданского и служебного оружия и патронов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ремонту гражданского и служебного оружия и патронов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торговле гражданским и служебным оружием и патронами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коллекционированию гражданского и служебного оружия и патронов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экспонированию гражданского и служебного оружия и патронов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торговле, использованию гражданских пиротехнических веществ и изделий с их применением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разработке гражданских пиротехнических веществ и изделий с их применением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производству гражданских пиротехнических веществ и изделий с их применением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торговле гражданскими пиротехническими веществами и изделиями с их применением</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 на осуществление деятельности по использованию гражданских пиротехнических веществ и изделий с их применением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по разработке, производству, ремонту и реализации специальных технических средств, предназначенных для проведения оперативно-розыскных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производство специальных технических средств, предназначенных для проведения оперативно-розыскных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Ремонт и реализация специальных технических средств, предназначенных для проведения оперативно-розыскных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разработку средств криптографической защиты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оказание услуг по выявлению технических каналов утечки информации и специальных технических средств, предназначенных для проведения оперативно-розыскных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вывоз и транзит специальных технических средств, предназначенных для негласного получения информации, к которым применяются меры нетарифного регулирования в торговле с третьими странами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(разрешительного документа) на ввоз, вывоз и транзит шифровальных (криптографических) средств, к которым применяются меры нетарифного регулирования в торговле с третьими странами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право занятия охранной деятельностью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охранных услуг, в том числе охрана объектов, уязвимых в террористическом отношении</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охранной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28 марта 2020 года № 261. Зарегистрирован в Реестре государственной регистрации нормативных правовых актов № 20224.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виды охранных услуг, за исключением охраны объектов, уязвимых в террористическом отношении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уполномоченным органом специализированного учебного центра по подготовке и повышению квалификации работников, занимающих должности руководителя и охранника в частной охранной организации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охранной деятельности" приказ Министра внутренних дел Республики Казахстан от 28 марта 2020 года № 261. Зарегистрирован в Реестре государственной регистрации нормативных правовых актов № 20224.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уполномоченного органа на учреждение охранной организации национальной компанией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охранной деятельности" приказ Министра внутренних дел Республики Казахстан от 28 марта 2020 года № 261. Зарегистрирован в Реестре государственной регистрации нормативных правовых актов № 20224.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на соответствие криминалистическим требованиям гражданского и служебного оружия и патронов к нему, а также конструктивно сходных с оружием изделий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заключения на соответствие криминалистическим требованиям гражданского и служебного оружия и патронов к нему, а также конструктивно сходных с оружием изделий"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18 марта 2020 года № 224. Зарегистрирован в Министерстве юстиции Республики Казахстан 27 марта 2020 года № 20173.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физическим лицам на ввоз на территорию Республики Казахстан, вывоз с территории Республики Казахстан, а также транзит через территорию Республики Казахстан единичных экземпляров гражданского оружия и патронов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юридическим лицам на ввоз на территорию Республики Казахстан, вывоз с территории Республики Казахстан и транзит через территорию Республики Казахстан гражданского и служебного оружия и патронов к нему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гражданского оружия и патронов к нему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гражданского и служебного оружия и патронов к нему юридическим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хранение и ношение гражданского оружия и патронов к нему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и ношение служебного оружия и патронов к нему работникам юридических лиц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хранение служебного оружия и патронов к нему юридическим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перевозку гражданского оружия и патронов к нему физическим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перевозку гражданского и служебного оружия и патронов к нему юридическим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приобретение гражданских пиротехнических веществ и изделий с их применением юридическим лицам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хранение, гражданских пиротехнических веществ и изделий с их применением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открытие и функционирование стрелковых тиров (стрельбищ) и стендов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сферах оборота гражданского и служебного оружия и патронов к нему, гражданских и пиротехнических веществ и изделий с их применением" приказ Министра внутренних дел Республики Казахстан от 27 марта 2020 года № 254. Зарегистрирован в Реестре государственной регистрации нормативных правовых актов № 20184.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связанную с оборотом наркотических средств, психотропных веществ и прекурсоров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Культивирование, сбор и заготовка наркотикосодержащих растений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оборота наркотических средств, психотропных веществ и прекурсоров"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31 марта 2020 года № 276. Зарегистрирован в Реестре государственной регистрации нормативных правовых актов № 20231.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Переработка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Перевозка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Пересылка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Уничтожение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экспорт и импорт товаров, содержащих наркотические средства, психотропные вещества и прекурсоры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на экспорт и (или)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оборота наркотических средств, психотропных веществ и прекурсоров" приказ Министра внутренних дел Республики Казахстан от 31 марта 2020 года № 276. Зарегистрирован в Реестре государственной регистрации нормативных правовых актов № 20231.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на экспорт и (или) импорт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ввоз, вывоз и транзит наркотических средств, психотропных веществ и прекурсоров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разрешения на ввоз и (или) вывоз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оборота наркотических средств, психотропных веществ и прекурсоров" приказ Министра внутренних дел Республики Казахстан от 31 марта 2020 года № 276. Зарегистрирован в Реестре государственной регистрации нормативных правовых актов № 20231.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на ввоз, вывоз и транзит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реализацию (в том числе иную передачу) средств криптографической защиты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 Прочие государственные услуги в сфере безопасности, правосудия и обороны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 и/или копий архивных документов в пределах архивов Комитета по правовой статистике и специальным учетам Генеральной прокуратуры Республики Казахстан и его территориальных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w:t>
            </w:r>
            <w:r>
              <w:rPr>
                <w:rFonts w:ascii="Times New Roman"/>
                <w:b w:val="false"/>
                <w:i w:val="false"/>
                <w:color w:val="000000"/>
                <w:sz w:val="20"/>
              </w:rPr>
              <w:t>приказ</w:t>
            </w:r>
            <w:r>
              <w:rPr>
                <w:rFonts w:ascii="Times New Roman"/>
                <w:b w:val="false"/>
                <w:i w:val="false"/>
                <w:color w:val="000000"/>
                <w:sz w:val="20"/>
              </w:rPr>
              <w:t xml:space="preserve"> Генерального Прокурора Республики Казахстан от 18 мая 2020 года № 64. Зарегистрирован в Реестре государственной регистрации нормативных правовых актов № 20674.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заключения по техническому исследованию на предмет отнесения товаров к средствам криптографической защиты информации и специальным техническим средствам, предназначенным для проведения оперативно-розыскных мероприятий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нотификаций о характеристиках товаров (продукции), содержащих шифровальные (криптографические) средства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Комитетом национальной безопасности Республики Казахстан в сферах обеспечения информационной безопасности и специальных технических средств, предназначенных для проведения оперативно-розыскных мероприятий" приказ Председателя Комитета национальной безопасности Республики Казахстан от 6 мая 2020 года № 34/қе. Зарегистрирован в Реестре государственной регистрации нормативных правовых актов № 20609.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восстановление или продление на территории Республики Казахстан иностранцам и лицам без гражданства виз на право выезда из Республики Казахстан и въезда в Республику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осуществления предпринимательской деятельности (А5, С5)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оформления приглашений, согласования приглашений на въезд иностранцев и лиц без гражданства в Республику Казахстан, выдачи, аннулирования, восстановления виз Республики Казахстан, а также продления и сокращения сроков их действия" </w:t>
            </w:r>
            <w:r>
              <w:rPr>
                <w:rFonts w:ascii="Times New Roman"/>
                <w:b w:val="false"/>
                <w:i w:val="false"/>
                <w:color w:val="000000"/>
                <w:sz w:val="20"/>
              </w:rPr>
              <w:t>Совместный приказ</w:t>
            </w:r>
            <w:r>
              <w:rPr>
                <w:rFonts w:ascii="Times New Roman"/>
                <w:b w:val="false"/>
                <w:i w:val="false"/>
                <w:color w:val="000000"/>
                <w:sz w:val="20"/>
              </w:rPr>
              <w:t> исполняющего обязанности Министра иностранных дел Республики Казахстан от 24 ноября 2016 года № 11-1-2/555 и Министра внутренних дел Республики Казахстан от 28 ноября 2016 года № 1100. Зарегистрирован в Реестре государственной регистрации нормативных правовых актов № 14531.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деловой поездки (В2, В3)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осуществления трудовой деятельности (С3, С4)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по религиозным мероприятиям (С7)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выезда из РК (В14-В22)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получения образования (В7, С9)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постоянного проживания (В8, С1, С11)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для воссоединения семьи (С2)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по служебным делам (А3)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виз на лечение (С12)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Возбуждение исполнительного производства на основании исполнительного документа по заявлению взыскателя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 вопросам исполнительного производства" </w:t>
            </w:r>
            <w:r>
              <w:rPr>
                <w:rFonts w:ascii="Times New Roman"/>
                <w:b w:val="false"/>
                <w:i w:val="false"/>
                <w:color w:val="000000"/>
                <w:sz w:val="20"/>
              </w:rPr>
              <w:t>приказ</w:t>
            </w:r>
            <w:r>
              <w:rPr>
                <w:rFonts w:ascii="Times New Roman"/>
                <w:b w:val="false"/>
                <w:i w:val="false"/>
                <w:color w:val="000000"/>
                <w:sz w:val="20"/>
              </w:rPr>
              <w:t xml:space="preserve"> Министра юстиции Республики Казахстан от 29 мая 2020 года № 69. Зарегистрирован в Реестре государственной регистрации нормативных правовых актов № 20836.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неоднократное пересечение Государственной границы Республики Казахстан казахстанскими судами для ведения промысловой деятельности в территориальных водах (море), внутренних водах и на континентальном шельфе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Пограничной службой Комитета национальной безопасности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Председателя Комитета национальной безопасности Республики Казахстан от 20 апреля 2020 года № 26/қе. Зарегистрирован в Реестре государственной регистрации нормативных правовых актов № 20461.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пропуска на въезд и пребывание в пограничной полосе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Пограничной службой Комитета национальной безопасности Республики Казахстан" приказ Председателя Комитета национальной безопасности Республики Казахстан от 20 апреля 2020 года № 26/қе. Зарегистрирован в Реестре государственной регистрации нормативных правовых актов № 20461.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пересечении Государственной границы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пересечении Государственной границы Республики Казахстан за последние 90 дней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пересечении Государственной границы Республики Казахстан за период свыше 90 дней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 пересечении Государственной границы Республики Казахстан для юридических лиц, судебных исполнителей и лиц, оказывающих юридическую помощь (адвокаты и юридические консультанты)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пропуска на выход в территориальные воды (море) и внутренние воды Республики Казахстан казахстанских маломерных самоходных и несамоходных (надводных и подводных) судов (средств) и средств передвижения по льду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Пограничной службой Комитета национальной безопасности Республики Казахстан" приказ Председателя Комитета национальной безопасности Республики Казахстан от 20 апреля 2020 года № 26/қе. Зарегистрирован в Реестре государственной регистрации нормативных правовых актов № 20461.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обучение в Академию правосудия при Верховном Суде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администрация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приема на обучение в Академию правосудия при Верховном Суде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Председателя Верховного Суда Республики Казахстан от 26 марта 2020 года № 12. Зарегистрирован в Реестре государственной регистрации нормативных правовых актов № 20197.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Защита конкуренции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 Прочие государственные услуги в сфере защиты конкуренции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 о согласии на экономическую концентрацию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реорганизации субъекта рынка путем слияния или присоединения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"Рассмотрение ходатайств о согласии на экономическую концентрацию"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21 апреля 2020 года № 29. Зарегистрирован в Реестре государственной регистрации нормативных правовых актов № 20455.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 о согласии на экономическую концентрацию: приобретение лицом (группой лиц) голосующих акций (долей участия в уставном капитале, паев) субъекта рынка, при котором такое лицо (группа лиц) получает право распоряжаться более чем пятьюдесятью процентами указанных акций (долей участия в уставном капитале, паев), если до приобретения такое лицо (группа лиц) не распоряжалось (не распоряжалась) акциями (долями участия в уставном капитале, паями) данного субъекта рынка или распоряжалось пятьюдесятью или менее процентами голосующих акций (долей участия в уставном капитале, паев) указанного субъекта рынка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получению в собственность, владение и пользование, в том числе в счет оплаты (передачи) уставного капитала, субъектом рынка (группой лиц) основных производственных средств и (или) нематериальных активов другого субъекта рынка, если балансовая стоимость имущества, составляющего предмет сделки (взаимосвязанных сделок), превышает десять процентов балансовой стоимости основных производственных средств и нематериальных активов субъекта рынка, отчуждающего или передающего имущество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по приобретению субъектом рынка прав (в том числе на основании договора о доверительном управлении, договора о совместной деятельности, договора поручения), позволяющих давать обязательные для исполнения указания другому субъекту рынка при ведении им предпринимательской деятельности либо осуществлять функции его исполнительного органа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Рассмотрение ходатайства о согласии на экономическую концентрацию для участия одних и тех же физических лиц в исполнительных органах, советах директоров, наблюдательных советах или других органах управления двух и более субъектов рынка при условии определения указанными физическими лицами в данных субъектах условий ведения их предпринимательской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АЗРК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Религия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 Прочие государственные услуги в сфере религии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религиоведческой экспертизы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проведения религиоведческой экспертизы"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30 декабря 2014 года № 162. Зарегистрирован в Реестре государственной регистрации нормативных правовых актов № 10184.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об утверждении расположения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Земельные отношения, геодезия и картография</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 Земельные отношения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Актуализация (корректировка) сведений о земельных участках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октября 2020 года № 301. Зарегистрирован в Министерстве юстиции Республики Казахстан 6 октября 2020 года № 21366.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копий документов из земельно-кадастрового дела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кадастровой (оценочной) стоимости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Утверждение землеустроительных проектов по формированию земельных участков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изменение целевого назначения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использование земельного участка для изыскательских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Изготовление и выдача идентификационного документа на земельный участок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w:t>
            </w:r>
            <w:r>
              <w:rPr>
                <w:rFonts w:ascii="Times New Roman"/>
                <w:b w:val="false"/>
                <w:i w:val="false"/>
                <w:color w:val="000000"/>
                <w:sz w:val="20"/>
              </w:rPr>
              <w:t>Приказ</w:t>
            </w:r>
            <w:r>
              <w:rPr>
                <w:rFonts w:ascii="Times New Roman"/>
                <w:b w:val="false"/>
                <w:i w:val="false"/>
                <w:color w:val="000000"/>
                <w:sz w:val="20"/>
              </w:rPr>
              <w:t xml:space="preserve"> Министра сельского хозяйства Республики Казахстан от 1 августа 2023 года № 287. Зарегистрирован в Министерстве юстиции Республики Казахстан 7 августа 2023 года № 33244.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сведений о качественном состоянии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окончательного решения на перевод сельскохозяйственных угодий из одного вида в другой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земельного участка из земель поселка, села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Приказ Министра сельского хозяйства Республики Казахстан от 1 августа 2023 года № 287. Зарегистрирован в Министерстве юстиции Республики Казахстан 7 августа 2023 года № 33244.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на земельный участок в черте города республиканского значения, столицы, городов областного и районного значения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Приказ Министра сельского хозяйства Республики Казахстан от 1 августа 2023 года № 287. Зарегистрирован в Министерстве юстиции Республики Казахстан 7 августа 2023 года № 33244.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прав на земельные участки, которые находятся в государственной собственности, не требующее проведения торгов (аукционов)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потерь сельскохозяйственного производства при изъятии сельскохозяйственных угодий для целей, не связанных с ведением сельского хозяйства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проектируемых границ административно-территориальных единиц с графическими данными информационной системы единого государственного кадастра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проектируемого земельного участка графическим данным информационной системы единого государственного кадастра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Приказ Министра сельского хозяйства Республики Казахстан от 1 августа 2023 года № 287. Зарегистрирован в Министерстве юстиции Республики Казахстан 7 августа 2023 года № 33244.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делимости и неделимости земельных участков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и выдача проекта рекультивации нарушенных земель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Продажа земельного участка в частную собственность единовременно либо в рассрочку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очередь на получение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по оказанию государственных услуг в сфере земельных отношений" приказ Министра сельского хозяйства Республики Казахстан от 1 октября 2020 года № 301. Зарегистрирован в Реестре государственной регистрации нормативных правовых актов № 21366.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аренды земельного участка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сельского хозяйства Республики Казахстан от 1 октября 2020 года № 301 "Об утверждении Правил по оказанию государственных услуг в сфере земельных отношений" Приказ Министра сельского хозяйства Республики Казахстан от 1 августа 2023 года № 287. Зарегистрирован в Министерстве юстиции Республики Казахстан 7 августа 2023 года № 33244.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выдаче дубликата договора аренды на земельный участок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 Геодезия и картография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снос или перезакладку (перенос) геодезических пунктов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об охране, сносе или перезакладке (переносе) геодезических пунктов"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13 марта 2023 года № 90/НҚ. Зарегистрирован в Министерстве юстиции Республики Казахстан 15 марта 2023 года № 32073.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субъектам геодезической и картографической деятельности сведений о геодезической и картографической изученности местности на участках планируемых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материалов и геодезических данных с пометкой "для служебного пользования"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5"/>
          <w:p>
            <w:pPr>
              <w:spacing w:after="20"/>
              <w:ind w:left="20"/>
              <w:jc w:val="both"/>
            </w:pPr>
            <w:r>
              <w:rPr>
                <w:rFonts w:ascii="Times New Roman"/>
                <w:b w:val="false"/>
                <w:i w:val="false"/>
                <w:color w:val="000000"/>
                <w:sz w:val="20"/>
              </w:rPr>
              <w:t>
Об утверждении Правил формирования, сбора, хранения, использования и выдачи сведений Национального фонда пространственных данных</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цифрового развития, инноваций и аэрокосмической промышленности Республики Казахстан от 31 марта 2023 года № 130/НҚ. Зарегистрирован в Министерстве юстиции Республики Казахстан 4 апреля 2023 года № 32233.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материалов и геодезических данных с грифом "секретно"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Культура, информация и связь</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 Выдача разрешительных документов (включая лицензирование, регистрацию, сертификацию) в сфере организации и предоставления связи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аннулирование, продление и переоформление разрешения на использование радиочастотного спектра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разрешения на использование радиочастотного спектра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6"/>
          <w:p>
            <w:pPr>
              <w:spacing w:after="20"/>
              <w:ind w:left="20"/>
              <w:jc w:val="both"/>
            </w:pPr>
            <w:r>
              <w:rPr>
                <w:rFonts w:ascii="Times New Roman"/>
                <w:b w:val="false"/>
                <w:i w:val="false"/>
                <w:color w:val="000000"/>
                <w:sz w:val="20"/>
              </w:rPr>
              <w:t>
"Об утверждении Правил присвоения полос частот, радиочастот (радиочастотных каналов), эксплуатации радиоэлектронных средств и высокочастотных устройств, а также проведения расчета электромагнитной совместимости радиоэлектронных средств гражданского назначения"</w:t>
            </w:r>
          </w:p>
          <w:bookmarkEnd w:id="46"/>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21 января 2015 года № 34.</w:t>
            </w:r>
          </w:p>
          <w:p>
            <w:pPr>
              <w:spacing w:after="20"/>
              <w:ind w:left="20"/>
              <w:jc w:val="both"/>
            </w:pPr>
            <w:r>
              <w:rPr>
                <w:rFonts w:ascii="Times New Roman"/>
                <w:b w:val="false"/>
                <w:i w:val="false"/>
                <w:color w:val="000000"/>
                <w:sz w:val="20"/>
              </w:rPr>
              <w:t>
Зарегистрирован в Реестре государственной регистрации нормативных правовых актов № 10730.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разрешения на использование радиочастотного спектра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Аннулирование разрешения на использование радиочастотного спектра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Междугородная телефонная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предоставление услуг в области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Международная телефонная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предоставление услуг в области связи" и признании утратившими силу структурных элементов некоторых приказов Министерства по инвестициям и развитию Республики Казахстан и Министерства информации и коммуникаций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20 апреля 2020 года № 151/НҚ. Зарегистрирован в Реестре государственной регистрации нормативных правовых актов № 20442.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Спутниковая подвижная связь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Сотовая связь</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лицензии на предоставление услуг в области связи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приложения к лицензии в рамках вида деятельности, на который имеется лицензия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 (или) приложения к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и (или) приложения к лицензии при реорганизации юридического лица-лицензиата, в случае подтверждения соответствия квалификационным требованиям, предъявляемым при лицензировании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абонентских номеров местной сети телекоммуникаций, номеров доступа к службам, DEF-кодов, кодов доступа к услугам, кодов операторов, префиксов выбора операторов междугородной и (или) международной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ресурса нумерации и выделение номеров, а также их изъятие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Изъятие абонентских номеров местной сети телекоммуникаций, номеров доступа к службам, DEF-кодов, кодов доступа к услугам, кодов операторов, префиксов выбора операторов междугородной и (или) международной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распределения ресурса нумерации и выделения номеров, а также их изъятия"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29 января 2015 года № 67. Зарегистрирован в Реестре государственной регистрации нормативных правовых актов № 10445.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 Информация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удостоверяющих центров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и отзыва свидетельства об аккредитации удостоверяющего центра и оказания государственной услуги "Аккредитация удостоверяющих центров"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 июня 2020 года № 224/НҚ. Зарегистрирован в Реестре государственной регистрации нормативных правовых актов № 20815.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 копий архивных документов или архивных выписок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архивного дела"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159. Зарегистрирован в Реестре государственной регистрации нормативных правовых актов № 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и отзыв регистрационного свидетельства Национального удостоверяющего центра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регистрационного свидетельства Национального удостоверяющего центра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хранения, отзыва регистрационных свидетельств и подтверждения принадлежности и действительности открытого ключа электронной цифровой подписи корневым удостоверяющим центром Республики Казахстан, удостоверяющим центром государственных органов и национальным удостоверяющим центром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26 июня 2015 года № 727. Зарегистрирован в Реестре государственной регистрации нормативных правовых актов № 12181.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регистрационного свидетельства Национального удостоверяющего центра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 Культура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для занятия деятельностью по распространению теле-, радиоканалов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информации" приказ Министра информации и общественного развития Республики Казахстан от 2 апреля 2020 года № 101. Зарегистрирован в Реестре государственной регистрации нормативных правовых актов № 20296.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переучет, выдача дубликата свидетельства отечественного теле-, радиоканала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2 апреля 2020 года № 101. Зарегистрирован в Реестре государственной регистрации нормативных правовых актов № 20296.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переучет, выдача дубликата свидетельства иностранного теле-, радиоканала, распространяемого на территории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области информации" приказ Министра информации и общественного развития Республики Казахстан от 2 апреля 2020 года № 101. Зарегистрирован в Реестре государственной регистрации нормативных правовых актов № 20296.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прокатного удостоверения на фильм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прокатного удостоверения на фильм"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3 мая 2019 года № 125. Зарегистрирован в Реестре государственной регистрации нормативных правовых актов № 18639.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свидетельства на право временного вывоза культурных ценностей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свидетельства на право временного вывоза культурных ценностей"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22 января 2015 года № 19. Зарегистрирован в Реестре государственной регистрации нормативных правовых актов № 10320.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временный вывоз за пределы Республики Казахстан документов Национального архивного фонда, находящихся 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архивного дела"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159. Зарегистрирован в Реестре государственной регистрации нормативных правовых актов № 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на присвоение звания "Народный" или "Образцовый" коллективам художественной самодеятельности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звания "Народный" или "Образцовый" коллективам художественной самодеятельности"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информации Республики Казахстан от 28 марта 2007 года № 93. Зарегистрирован в Реестре государственной регистрации нормативных правовых актов № 4632.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установление мемориальных досок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разрешения на установление мемориальных досок"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26 мая 2020 года № 149. Зарегистрирован в Реестре государственной регистрации нормативных правовых актов № 20738.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Чрезвычайные ситуации</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 Прочие государственные услуги в сфере чрезвычайных ситуаций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применение технологий, применяемых на опасных производственных объектах, опасных технических устройств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разрешений на применение технологий, применяемых на опасных производственных объектах, опасных технических устройств"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16 апреля 2020 года № 208. Зарегистрирован в Реестре государственной регистрации нормативных правовых актов № 20435.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деклараций промышленной безопасности опасного производственного объекта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"Регистрация деклараций промышленной безопасности опасного производственного объекта"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6 апреля 2020 года № 187. Зарегистрирован Реестре государственной регистрации нормативных правовых актов № 20338.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юридических лиц на право проведения работ в области промышленной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"Аттестация юридических лиц на право проведения работ в области промышленной безопасности"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6 апреля 2020 года № 186. Зарегистрирован в Реестре государственной регистрации нормативных правовых актов № 20340.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профессиональных аварийно-спасательных служб в области промышленной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профессиональных аварийно-спасательных служб в области промышленной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по чрезвычайным ситуациям Республики Казахстан от 20 сентября 2021 года № 463. Зарегистрирован в Реестре государственной регистрации нормативных правовых актов № 24449.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разрешений на производство взрывных работ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разрешений на производство взрывных работ"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декабря 2014 года № 350. Зарегистрирован в Реестре государственной регистрации нормативных правовых актов № 10273.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постоянное применение взрывчатых веществ и изделий на их основе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взрывчатых и пиротехнических (за исключением гражданских) веществ и изделий с их применением и о внесении изменений 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30 декабря 2014 года № 350 "Об утверждении Правил выдачи разрешения на производство взрывных работ" приказ Министра индустрии и инфраструктурного развития Республики Казахстан от 27 апреля 2020 года № 234. Зарегистрирован в Реестре государственной регистрации нормативных правовых актов № 20561.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согласования проектной документации на строительство, расширение, реконструкцию, модернизацию, консервацию и ликвидацию опасного производственного объекта организациями, эксплуатирующими опасный производственный объект"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чрезвычайным ситуациям Республики Казахстан от 16 сентября 2021 года № 454. Зарегистрирован в Реестре государственной регистрации нормативных правовых актов № 24508.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негосударственных противопожарных служб на право проведения работ по предупреждению и тушению пожаров, обеспечению пожарной безопасности и проведению аварийно-спасательных работ в организациях, населенных пунктах и на объектах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негосударственных противопожарных служб"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13 июля 2018 года № 514. Зарегистрирован в Реестре государственной регистрации нормативных правовых актов № 17281.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экспертных организаций по аудиту в области пожарной безопасности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МЧС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экспертных организаций на осуществление деятельности по аудиту в области пожарной безопасности"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13 февраля 2015 года № 112. Зарегистрирован в Реестре государственной регистрации нормативных правовых актов № 10488.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Физическая культура и спорт</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 Прочие государственные услуги в сфере физической культуры и спорта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республиканских и региональных спортивных федераций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спортивных федераций"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27 ноября 2014 года № 121. Зарегистрирован в Реестре государственной регистрации нормативных правовых актов № 10095.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местных спортивных федераций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аккредитации спортивных федераций" приказ Министра культуры и спорта Республики Казахстан от 27 ноября 2014 года № 121. Зарегистрирован в Реестре государственной регистрации нормативных правовых актов № 10095.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Выплата пожизненного ежемесячного материального обеспечения спортсменам и тренерам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"Выплата пожизненного ежемесячного материального обеспечения спортсменам и тренерам"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158. Зарегистрирован Реестре государственной регистрации нормативных правовых актов № 20784.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званий: "Заслуженный мастер спорта Республики Казахстан", "мастер спорта международного класса Республики Казахстан", "мастер спорта Республики Казахстан", "Заслуженный тренер Республики Казахстан" и квалификационных категорий: тренер высшего уровня квалификации высшей категории, тренер-преподаватель высшего уровня квалификации высшей категории, тренер среднего уровня квалификации высшей категории, тренер-преподаватель среднего уровня квалификации высшей категории, методист высшего уровня квалификации высшей категории, методист среднего уровня квалификации высшей категории, инструктор - спортсмен высшего уровня квалификации высшей категории, национальный спортивный судья высшей категории, национальный спортивный судья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Заслуженный мастер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и лишения спортивных званий, разрядов и квалификационных категорий, выдачи нагрудных знаков, а также их описание"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29 июля 2014 года № 300. Зарегистрирован в Реестре государственной регистрации нормативных правовых актов № 9675.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 международного класса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Заслуженный тренер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высшего уровня квалификации высшей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высшего уровня квалификации высшей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среднего уровня квалификации высшей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среднего уровня квалификации высшей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высшего уровня квалификации высшей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среднего уровня квалификации высшей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 спортсмен высшего уровня квалификации высшей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Национальный спортивный судья высшей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7"/>
          <w:p>
            <w:pPr>
              <w:spacing w:after="20"/>
              <w:ind w:left="20"/>
              <w:jc w:val="both"/>
            </w:pPr>
            <w:r>
              <w:rPr>
                <w:rFonts w:ascii="Times New Roman"/>
                <w:b w:val="false"/>
                <w:i w:val="false"/>
                <w:color w:val="000000"/>
                <w:sz w:val="20"/>
              </w:rPr>
              <w:t>
 </w:t>
            </w:r>
          </w:p>
          <w:bookmarkEnd w:id="47"/>
          <w:p>
            <w:pPr>
              <w:spacing w:after="20"/>
              <w:ind w:left="20"/>
              <w:jc w:val="both"/>
            </w:pPr>
            <w:r>
              <w:rPr>
                <w:rFonts w:ascii="Times New Roman"/>
                <w:b w:val="false"/>
                <w:i w:val="false"/>
                <w:color w:val="000000"/>
                <w:sz w:val="20"/>
              </w:rPr>
              <w:t>
Национальный спортивный судья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кандидат в мастера спорта Республики Казахстан, спортсмен 1 разряда и квалификационные категории: тренер высшего уровня квалификации первой категории, тренер-преподаватель высшего уровня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 спортсмен высшего уровня квалификации первой категории, спортивный судья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Кандидат в мастера спорта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присвоения и лишения спортивных званий, разрядов и квалификационных категорий, выдачи нагрудных знаков, а также их описание" приказ Председателя Агентства Республики Казахстан по делам спорта и физической культуры от 29 июля 2014 года № 300. Зарегистрирован в Реестре государственной регистрации нормативных правовых актов № 9675.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1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высшего уровня квалификации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высшего уровня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среднего уровня квалификации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среднего уровня квалификации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высшего уровня квалификации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среднего уровня квалификации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 спортсмен высшего уровня квалификации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судья первой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спортивных разрядов: спортсмен 2 разряда, спортсмен 3 разряда, спортсмен 1 юношеского разряда, спортсмен 2 юношеского разряда, спортсмен 3 юношеского разряда и квалификационные категории: тренер высшего уровня квалификации второй категории, тренер-преподаватель высшего уровня квалификации второй категории, тренер среднего уровня квалификации второй категории, тренер-преподаватель среднего уровня квалификации второй категории, методист высшего уровня квалификации второй категории, методист среднего уровня квалификации второй категории, инструктор-спортсмен высшего уровня квалификации второй категории, спортивный судья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2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присвоения и лишения спортивных званий, разрядов и квалификационных категорий, выдачи нагрудных знаков, а также их описание" приказ Председателя Агентства Республики Казахстан по делам спорта и физической культуры от 29 июля 2014 года № 300. Зарегистрирован Реестре государственной регистрации нормативных правовых актов № 9675.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3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1 юношеского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2 юношеского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Спортсмен 3 юношеского разряда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высшего уровня квалификации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высшего уровня квалификации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 среднего уровня квалификации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Тренер-преподаватель среднего уровня квалификации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высшего уровня квалификации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Методист среднего уровня квалификации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Инструктор-спортсмен высшего уровня квалификации второй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судья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статусов "специализированная" спортивным школам и "специализированное" отделениям спортивных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статуса "специализированная" спортивным школам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присвоения статусов "специализированна" спортивным школам и "специализированное" отделениям спортивных школ"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культуры и спорта Республики Казахстан от 9 июня 2015 года № 209. Зарегистрирован в Реестре государственной регистрации нормативных правовых актов № 11642.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статуса "специализированное" отделениям спортивных школ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"Компенсационная выплата членам сборных команд Республики Казахстан по видам спорта (национальных сборных команд по видам спорта) при получении ими спортивных травм и увечий на международных спортивных соревнованиях"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спорта и физической культуры от 28 июля 2014 года № 292. Зарегистрирован в Реестре государственной регистрации нормативных правовых актов № 9672.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жилища чемпионам и призерам Олимпийских, Паралимпийских и Сурдлимпийских игр и пользования 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жилища чемпионам и призерам Олимпийских, Паралимпийских и Сурдлимпийских игр и пользования им"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20 апреля 2020 года № 97. Зарегистрирован в Реестре государственной регистрации нормативных правовых актов № 20438.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Признание видов спорта, спортивных дисциплин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признания видов спорта, спортивных дисциплин и формирования реестра видов спорта"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культуры и спорта Республики Казахстан от 28 октября 2014 года № 55. Зарегистрирован в Реестре государственной регистрации нормативных правовых актов № 9912.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документов на подготовку, переподготовку, повышение квалификации кадров в области физической культуры и 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подготовки, переподготовки и повышения квалификации кадров в области физической культуры и спорта"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июня 2017 года № 194. Зарегистрирован в Реестре государственной регистрации нормативных правовых актов № 15344.</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Архитектурно-градостроительная деятельность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 Выдача разрешительных документов (включая лицензирование, регистрацию, сертификацию) в сфере архитектуры и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Градостроительное проектирование (с правом проектирования для градостроительной реабилитации районов исторической застройки, за исключением научно-реставрационных работ на памятниках истории и культуры) и планирование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проектную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Градостроительное проектирование (с правом проектирования для градостроительной реабилитации районов исторической застройки, за исключением научно-реставрационных работ на памятниках истории и культуры) и планирование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1 апреля 2020 года № 175. Зарегистрирован в Реестре государственной регистрации нормативных правовых актов № 20267.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Архитектурное проектирование для зданий и сооружений (с правом проектирования для архитектурно- реставрационных работ, за исключением научно-реставрационных работ на памятниках истории и культуры), в том числе генеральных планов объектов, инженерной подготовки территории, благоустройства и организации рельефа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Строительное проектирование (с правом проектирования для капитального ремонта и (или) реконструкции зданий и сооружений, а также усиления конструкций для каждого из указанных ниже работ) и конструирование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Проектирование инженерных систем и сетей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проектирование (разработка технологической части проектов строительства) зданий и сооружений жилищно-гражданского назначения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проектирование (разработка технологической части проектов строительства) объектов производственного назначения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проектирование (разработка технологической части проектов строительства) объектов инфраструктуры транспорта, связи и коммуникаций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проектирование (разработка технологической части проектов транспортного строительства)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Технологическое проектирование (разработка технологической части проектов) строительства объектов сельского хозяйства, за исключением предприятий перерабатывающей промышленности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Выдача и переоформление лицензии при реорганизации юридического лица-лицензиата в форме выделения и разделения и при переоформлении лицензии с присвоением категории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изменения фамилии, имени, отчества (при его наличии) физического лица-лицензиата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изыскательскую деятельность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Инженерно-геодезические работы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приказ исполняющего обязанности Министра индустрии и инфраструктурного развития Республики Казахстан от 1 апреля 2020 года № 175. Зарегистрирован в Реестре государственной регистрации нормативных правовых актов № 20267.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Инженерно-геологические и инженерно-гидрогеологические работы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реорганизации юридического лица-лицензиата в форме выделения и разделения и при переоформлении лицензии с присвоением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изменения фамилии, имени, отчества (при его наличии) физического лица-лицензиата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строительно-монтажные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работы в грунтах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выдачи лицензий в архитектурной, градостроительной и строительной деятельности и о внесении изменений и дополнений в некоторые приказы Министра национальной экономики Республики Казахстан" приказ исполняющего обязанности Министра индустрии и инфраструктурного развития Республики Казахстан от 1 апреля 2020 года № 175. Зарегистрирован в Реестре государственной регистрации нормативных правовых актов № 20267.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Возведение несущих и (или) ограждающих конструкций зданий и сооружений (в том числе мостов, транспортных эстакад, тоннелей и путепроводов, иных искусственных строений), включающее капитальный ремонт и реконструкцию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строительные и монтажные работы по прокладке линейных сооружений, включающие капитальный ремонт и реконструкцию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Устройство инженерных сетей и систем, включающее капитальный ремонт и реконструкцию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автомобильных и железных дорог, включающее капитальный ремонт и реконструкцию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технологического оборудования, пусконаладочные работы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реорганизации юридического лица-лицензиата в форме выделения и разделения и при переоформлении лицензии с присвоением категории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 при перерегистрации индивидуального предпринимателя-лицензиата, изменении его наименования или юридического адреса, переоформления лицензии при изменении наименования и (или) места нахождения юридического лица-лицензиата, переоформлении лицензии при изменения фамилии, имени, отчества (при его наличии) физического лица-лицензиата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строительстве культовых зданий (сооружений), определении их месторасположения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религиозной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о перепрофилировании (изменении функционального назначения) зданий (сооружений) в культовые здания (сооружения)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комплекса работ по постутилизации объектов (снос строений) технически и (или) технологически несложных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религиозной деятельности" приказ Министра информации и общественного развития Республики Казахстан от 31 марта 2020 года № 97. Зарегистрирован в Реестре государственной регистрации нормативных правовых актов № 20256.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02601006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решения на проведение комплекса работ по постутилизации объектов (снос зданий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комплекса работ по постутилизации объектов (снос строений) технически и (или) технологически сложных объектов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выдачи решения на проведение комплекса работ по постутилизации объектов (снос зданий и сооружений)"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29 апреля 2021 года № 202. Зарегистрирован в Реестре государственной регистрации нормативных правовых актов № 22672.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проведение комплекса работ по постутилизации объектов (снос строений) технически и (или) технологически сложных объектов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 Прочие государственные услуги в сфере архитектурно-градостроительной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справки об уточнении адреса объекта недвижимости (без истории /с историей)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упразднение адреса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Присвоение адреса объекту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Упразднение адреса объекта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исходных материалов при разработке проектов строительства и реконструкции (перепланировки и переоборудования)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Преоставление исходных материалов на новое строительство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организации застройки и прохождения разрешительных процедур в сфере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 12684.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архитектурно-планировочного задания и технических условий на подключение к источникам инженерного и коммунального обеспечения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1276.</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исходных материалов для реконструкции (перепланировки, переоборудования) помещений (отдельных частей) существующих зданий и сооружений, связанных с изменением несущих и ограждающих (наружных) конструкций, инженерных систем и оборудования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осуществляющих экспертные работы и инжиниринговые услуги в сфере архитектурной, градостроительной и строительной деятельности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осуществляющих экспертные работы по экспертизе градостроительной, предпроектной и проектно-сметной документаци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аттестации экспертов, осуществляющих экспертные работы и инжиниринговые услуги в сфере архитектурной, градостроительной и строительной деятельности"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27 ноября 2014 года № 114. Зарегистрирован в Реестре государственной регистрации нормативных правовых актов № 10058.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осуществляющих инжиниринговые услуги по техническому надзору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осуществляющих инжиниринговые услуги по авторскому надзору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Аттестация экспертов, осуществляющих экспертные работы по техническому обследованию надежности и устойчивости зданий и сооружений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аттестата при изменении фамилии, имени, отчества (при его наличии) физического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претендующих на проведение комплексной вневедомственной экспертизы проектов строительства объектов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Аккредитации экспертных организаций для осуществления обязательной комплексной вневедомственной экспертизы проектов (технико-экономических обоснований и проектно-сметной документации), предназначенных для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аккредитации экспертных организаций"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27 февраля 2015 года № 151. Зарегистрирован в Реестре государственной регистрации нормативных правовых актов № 10640.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Аккредитации экспертных организаций особых индустриальных зон для осуществления обязательной комплексной вневедомственной экспертизы проектов (технико-экономических обоснований и проектно-сметной документации), предназначенных для строительства объектов на территории особой индустриальной зоны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при изменении наименования и (или) места нахождения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Согласование эскиза (эскизного проекта)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организации застройки и прохождения разрешительных процедур в сфере строительства" приказ Министра национальной экономики Республики Казахстан от 30 ноября 2015 года № 750. Зарегистрирован в Реестре государственной регистрации нормативных правовых актов № 12684.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негосударственных аттестационных центров по аттестации инженерно-технических работников, участвующих в процессе проектирования и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разрешительных требований по аккредитации негосударственных аттестационных центров по аттестации инженерно-технических работников, участвующих в процессе проектирования и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26 ноября 2015 года № 735. Зарегистрирован в Реестре государственной регистрации нормативных правовых актов № 12752.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юридических лиц осуществляющих технический надзор и техническое обследование по объектам первого и второго уровней ответственности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осуществляющих инжиниринговые услуги по техническому надзору на технически и технологически сложных объектах первого и второго уровней ответственности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и разрешительных требований по аккредитации организаций, осуществляющих инжиниринговые услуги по техническому надзору и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23 ноября 2015 года № 709. Зарегистрирован в Реестре государственной регистрации нормативных правовых актов № 12535.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Аккредитации организаций, осуществляющих экспертные работы по техническому обследованию надежности и устойчивости зданий и сооружений на технически и технологически сложных объектах первого и второго уровней ответственности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свидетельства при изменении наименования и (или) места нахождения юридического лица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организаций по управлению проектами в области архитектуры, градостроительства и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аккредитации организаций по управлению проектами в области архитектуры, градостроительства и строительства"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26 ноября 2015 года № 733. Зарегистрирован в Реестре государственной регистрации нормативных правовых актов № 12702.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разрешения на привлечение денег дольщиков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в приказ Министра национальной экономики Республики Казахстан от 29 июля 2016 года № 352 "Об утверждении Правил выдачи разрешения на привлечение денег дольщиков"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2 апреля 2020 года № 178. Зарегистрирован в Реестре государственной регистрации нормативных правовых актов № 20358.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выписки об учетной записи договора о долевом участии в жилищном строительстве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изменения в приказ Министра национальной экономики Республики Казахстан от 30 сентября 2016 года № 434 "Об утверждении Правил ведения учета местными исполнительными органами договоров о долевом участии в жилищном строительстве, а также договоров о переуступке прав требований по ним"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4 мая 2020 года № 264. Зарегистрирован в Реестре государственной регистрации нормативных правовых актов № 20583.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местными исполнительными органами договоров участия в жилищно-строительном кооперативе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ставок вознаграждения по выдаваемым кредитам банками второго уровня субъектам частного предпринимательства для целей жилищного строительства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субсидирования ставки вознаграждения по выдаваемым кредитам банками второго уровня субъектам частного предпринимательства для целей жилищного строительства" </w:t>
            </w:r>
            <w:r>
              <w:rPr>
                <w:rFonts w:ascii="Times New Roman"/>
                <w:b w:val="false"/>
                <w:i w:val="false"/>
                <w:color w:val="000000"/>
                <w:sz w:val="20"/>
              </w:rPr>
              <w:t>приказ</w:t>
            </w:r>
            <w:r>
              <w:rPr>
                <w:rFonts w:ascii="Times New Roman"/>
                <w:b w:val="false"/>
                <w:i w:val="false"/>
                <w:color w:val="000000"/>
                <w:sz w:val="20"/>
              </w:rPr>
              <w:t> Министра национальной экономики Республики Казахстан от 31 января 2017 года № 35. Зарегистрирован в Реестре государственной регистрации нормативных правовых актов № 14765.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Жилищно-коммунальное хозяйство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 Прочие государственные услуги в сфере жилищно-коммунального хозяйства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жилищной помощи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 оказанию государственной услуги "Назначение жилищной помощи"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индустрии и инфраструктурного развития Республики Казахстан от 16 октября 2020 года № 539. Зарегистрирован в Министерстве юстиции Республики Казахстан 23 октября 2020 года № 21500.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выплат отдельным категориям граждан за жилище, арендуемое в частном жилищном фонде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и очередность, а также принятие местными исполнительными органами решения о предоставлении жилища гражданам, нуждающимся в жилище из государственного жилищного фонда или жилище, арендованном местным исполнительным органом в частном жилищном фонде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постановки на учет граждан Республики Казахстан, нуждающихся в жилище из государственного жилищного фонда или жилище, арендованном местным исполнительным органом в частном жилищном фонде" </w:t>
            </w:r>
            <w:r>
              <w:rPr>
                <w:rFonts w:ascii="Times New Roman"/>
                <w:b w:val="false"/>
                <w:i w:val="false"/>
                <w:color w:val="000000"/>
                <w:sz w:val="20"/>
              </w:rPr>
              <w:t>приказ</w:t>
            </w:r>
            <w:r>
              <w:rPr>
                <w:rFonts w:ascii="Times New Roman"/>
                <w:b w:val="false"/>
                <w:i w:val="false"/>
                <w:color w:val="000000"/>
                <w:sz w:val="20"/>
              </w:rPr>
              <w:t xml:space="preserve"> Министра промышленности и строительства Республики Казахстан от 27 декабря 2023 года № 168. Зарегистрирован в Министерстве юстиции Республики Казахстан 28 декабря 2023 года № 33835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Приватизация жилищ из государственного жилищного фонда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48"/>
          <w:p>
            <w:pPr>
              <w:spacing w:after="20"/>
              <w:ind w:left="20"/>
              <w:jc w:val="both"/>
            </w:pPr>
            <w:r>
              <w:rPr>
                <w:rFonts w:ascii="Times New Roman"/>
                <w:b w:val="false"/>
                <w:i w:val="false"/>
                <w:color w:val="000000"/>
                <w:sz w:val="20"/>
              </w:rPr>
              <w:t>
"Об утверждении Правил по оказанию государственной услуги "Приватизация жилищ из государственного жилищного фонда"</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и.о. Министра индустрии и инфраструктурного развития Республики Казахстан от 12 августа 2021 года № 437. Зарегистрирован в Реестре государственной регистрации нормативных правовых актов № 23983.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жилищных сертификатов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предоставления жилищных сертификатов" </w:t>
            </w:r>
            <w:r>
              <w:rPr>
                <w:rFonts w:ascii="Times New Roman"/>
                <w:b w:val="false"/>
                <w:i w:val="false"/>
                <w:color w:val="000000"/>
                <w:sz w:val="20"/>
              </w:rPr>
              <w:t>приказ</w:t>
            </w:r>
            <w:r>
              <w:rPr>
                <w:rFonts w:ascii="Times New Roman"/>
                <w:b w:val="false"/>
                <w:i w:val="false"/>
                <w:color w:val="000000"/>
                <w:sz w:val="20"/>
              </w:rPr>
              <w:t xml:space="preserve"> Министра индустрии и инфраструктурного развития Республики Казахстан от 20 июня 2019 года № 417. Зарегистрирован в Реестре государственной регистрации нормативных правовых актов № 18883.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 продление договора найма служебного жилища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49"/>
          <w:p>
            <w:pPr>
              <w:spacing w:after="20"/>
              <w:ind w:left="20"/>
              <w:jc w:val="both"/>
            </w:pPr>
            <w:r>
              <w:rPr>
                <w:rFonts w:ascii="Times New Roman"/>
                <w:b w:val="false"/>
                <w:i w:val="false"/>
                <w:color w:val="000000"/>
                <w:sz w:val="20"/>
              </w:rPr>
              <w:t>
"Об утверждении Правил оказания государственной услуги "Заключение и продление договора найма служебного жилища Вооруженных Сил Республики Казахстан"</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от 29 ноября 2022 года № 1141. Зарегистрирован в Министерстве юстиции Республики Казахстан 5 декабря 2022 года № 30965.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Постановка на учет нуждающихся в служебном жилище лиц гражданского персонала (работников) Вооруженных Сил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Внешняя политика и иностранные дела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 Прочие государственные услуги в сфере внешней политики и иностранных дел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Легализация документов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легализации документов"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иностранных дел Республики Казахстан от 6 декабря 2017 года № 11-1-2/576. Зарегистрирован в Реестре государственной регистрации нормативных правовых актов № 16116.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временного свидетельства на право плавания под Государственным флагом Республики Казахстан в случае приобретения судна за границей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судов и прав на них"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по инвестициям и развитию Республики Казахстан от 24 февраля 2015 года № 165. Зарегистрирован в Реестре государственной регистрации нормативных правовых актов № 11125.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Регулирование естественных монополий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 Прочие государственные услуги в сфере регулирования естественных монополий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деятельность по покупке электрической энергии в целях энергоснабжения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Получение лицензии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деятельность по покупке электрической энергии в целях энергоснабжения"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5 июня 2020 года № 47. Зарегистрирован в Реестре государственной регистрации нормативных правовых актов № 20843.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Переоформление лицензии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совершение сделок с имуществом субъекта естественной монополии, если балансовая стоимость имущества, в отношении которого совершается сделка, учтенная в бухгалтерском балансе на начало текущего года превышает 0,05 процента от балансовой стоимости его активов в соответствии с бухгалтерским балансом на начало текущего года, за исключением услуг в сфере аэронавигации и аэропортов 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Слияние, присоединение, преобразование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11 июля 2020 года № 53. Зарегистрирован в Реестре государственной регистрации нормативных правовых актов № 20970.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реорганизацию и ликвидацию субъектов естественных монополий, за исключением услуг в сфере аэронавигации и аэропортов 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Разделение, выделение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приказ Министра национальной экономики Республики Казахстан от 11 июля 2020 года № 53. Зарегистрирован в Реестре государственной регистрации нормативных правовых актов № 20970.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1308.</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Ликвидация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в Государственный регистр субъектов естественных монополий, за исключением услуг в сфере аэронавигации и аэропортов 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Включение и исключение из Государственного регистра субъектов естественных монополий, за исключением услуг в сфере аэронавигации и аэропортов 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из Государственного регистра субъектов естественных монополий, за исключением услуг в сфере аэронавигации и аэропортов и связи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внесении изменений и дополнений в приказ Министра национальной экономики Республики Казахстан от 13 августа 2019 года № 73 "Об утверждении Правил осуществления деятельности субъектами естественных монополий" Приказ Министра национальной экономики Республики Казахстан от 11 июля 2020 года № 53. Зарегистрирован в Реестре государственной регистрации нормативных правовых актов № 20970.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согласия на совершение сделок с имуществом, используемым для предоставления регулируемой услуги подъездных путей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МНЭ</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осуществления деятельности субъектами естественных монополий",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13 августа 2019 года № 73. в Реестре государственной регистрации нормативных правовых актов № 19242.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Государственная служба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 Прочие государственные услуги в сфере государственной службы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Тестирование государственных служащих, претендентов на занятие вакантной административной государственной должности и граждан, поступающих на правоохранительную службу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АДГС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0"/>
          <w:p>
            <w:pPr>
              <w:spacing w:after="20"/>
              <w:ind w:left="20"/>
              <w:jc w:val="both"/>
            </w:pPr>
            <w:r>
              <w:rPr>
                <w:rFonts w:ascii="Times New Roman"/>
                <w:b w:val="false"/>
                <w:i w:val="false"/>
                <w:color w:val="000000"/>
                <w:sz w:val="20"/>
              </w:rPr>
              <w:t xml:space="preserve">
 "О некоторых вопросах занятия административной государственной должности"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21 февраля 2017 года № 40. Зарегистрирован в Реестре государственной регистрации нормативных правовых актов № 14939.</w:t>
            </w:r>
          </w:p>
          <w:bookmarkEnd w:id="50"/>
          <w:p>
            <w:pPr>
              <w:spacing w:after="20"/>
              <w:ind w:left="20"/>
              <w:jc w:val="both"/>
            </w:pPr>
            <w:r>
              <w:rPr>
                <w:rFonts w:ascii="Times New Roman"/>
                <w:b w:val="false"/>
                <w:i w:val="false"/>
                <w:color w:val="000000"/>
                <w:sz w:val="20"/>
              </w:rPr>
              <w:t xml:space="preserve">
 "Об утверждении Правил, программ и организации тестирования граждан, поступающих на правоохранительную службу" </w:t>
            </w:r>
            <w:r>
              <w:rPr>
                <w:rFonts w:ascii="Times New Roman"/>
                <w:b w:val="false"/>
                <w:i w:val="false"/>
                <w:color w:val="000000"/>
                <w:sz w:val="20"/>
              </w:rPr>
              <w:t>приказ</w:t>
            </w:r>
            <w:r>
              <w:rPr>
                <w:rFonts w:ascii="Times New Roman"/>
                <w:b w:val="false"/>
                <w:i w:val="false"/>
                <w:color w:val="000000"/>
                <w:sz w:val="20"/>
              </w:rPr>
              <w:t xml:space="preserve"> Председателя Агентства Республики Казахстан по делам государственной службы и противодействию коррупции от 20 сентября 2016 года № 1. Зарегистрирован в Реестре государственной регистрации нормативных правовых актов № 14317.</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Другие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 Использование космического пространства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лицензии на осуществление деятельности в сфере использования космического пространства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"Выдача лицензии на осуществление деятельности в сфере использования космического пространства" </w:t>
            </w:r>
            <w:r>
              <w:rPr>
                <w:rFonts w:ascii="Times New Roman"/>
                <w:b w:val="false"/>
                <w:i w:val="false"/>
                <w:color w:val="000000"/>
                <w:sz w:val="20"/>
              </w:rPr>
              <w:t>приказ</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14 апреля 2020 года № 140/НҚ. Зарегистрирован в Реестре государственной регистрации нормативных правовых актов № 20424.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космических объектов и прав на них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МЦРИАП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государственной регистрации космических объектов и прав на них и формы регистра космических объектов" </w:t>
            </w:r>
            <w:r>
              <w:rPr>
                <w:rFonts w:ascii="Times New Roman"/>
                <w:b w:val="false"/>
                <w:i w:val="false"/>
                <w:color w:val="000000"/>
                <w:sz w:val="20"/>
              </w:rPr>
              <w:t>приказ</w:t>
            </w:r>
            <w:r>
              <w:rPr>
                <w:rFonts w:ascii="Times New Roman"/>
                <w:b w:val="false"/>
                <w:i w:val="false"/>
                <w:color w:val="000000"/>
                <w:sz w:val="20"/>
              </w:rPr>
              <w:t xml:space="preserve"> Министра по инвестициям и развитию Республики Казахстан от апреля 2015 года № 484. Зарегистрирован в Реестре государственной регистрации нормативных правовых актов № 11382.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 Апостилирование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архивных справок, копий архивных документов или архивных выписок, исходящих из государственных архивов Республики Казахстан и направляемых за рубеж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области архивного дела" </w:t>
            </w:r>
            <w:r>
              <w:rPr>
                <w:rFonts w:ascii="Times New Roman"/>
                <w:b w:val="false"/>
                <w:i w:val="false"/>
                <w:color w:val="000000"/>
                <w:sz w:val="20"/>
              </w:rPr>
              <w:t>приказ</w:t>
            </w:r>
            <w:r>
              <w:rPr>
                <w:rFonts w:ascii="Times New Roman"/>
                <w:b w:val="false"/>
                <w:i w:val="false"/>
                <w:color w:val="000000"/>
                <w:sz w:val="20"/>
              </w:rPr>
              <w:t xml:space="preserve"> Министра культуры и спорта Республики Казахстан от 29 мая 2020 года № 159. Зарегистрирован в Реестре государственной регистрации нормативных правовых актов № 20790.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органов юстиции, регистрации актов гражданского состояния и иных государственных органов, а также нотариусов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"Апостилирование официальных документов, исходящих из органов юстиции и иных государственных органов, а также нотариусов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юстиции Республики Казахстан от 27 мая 2020 года № 58. Зарегистрирован в Реестре государственной регистрации нормативных правовых актов № 20740.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организаций начального, основного среднего, общего среднего, технического и профессионального, после сред его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государственной услуги" Апостилирование официальных документов, исходящих из организаций образования" </w:t>
            </w:r>
            <w:r>
              <w:rPr>
                <w:rFonts w:ascii="Times New Roman"/>
                <w:b w:val="false"/>
                <w:i w:val="false"/>
                <w:color w:val="000000"/>
                <w:sz w:val="20"/>
              </w:rPr>
              <w:t>приказ</w:t>
            </w:r>
            <w:r>
              <w:rPr>
                <w:rFonts w:ascii="Times New Roman"/>
                <w:b w:val="false"/>
                <w:i w:val="false"/>
                <w:color w:val="000000"/>
                <w:sz w:val="20"/>
              </w:rPr>
              <w:t> Министра образования и науки Республики Казахстан от 18 мая 2020 года № 209. Зарегистрирован в Реестре государственной регистрации нормативных правовых актов № 20668.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организаций высшего и (или) послевузовского образования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1"/>
          <w:p>
            <w:pPr>
              <w:spacing w:after="20"/>
              <w:ind w:left="20"/>
              <w:jc w:val="both"/>
            </w:pPr>
            <w:r>
              <w:rPr>
                <w:rFonts w:ascii="Times New Roman"/>
                <w:b w:val="false"/>
                <w:i w:val="false"/>
                <w:color w:val="000000"/>
                <w:sz w:val="20"/>
              </w:rPr>
              <w:t>
Об утверждении Правил оказания государственной услуги "Апостилирование официальных документов, исходящих из организаций высшего и (или) послевузовского образования"</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Приказ</w:t>
            </w:r>
            <w:r>
              <w:rPr>
                <w:rFonts w:ascii="Times New Roman"/>
                <w:b w:val="false"/>
                <w:i w:val="false"/>
                <w:color w:val="000000"/>
                <w:sz w:val="20"/>
              </w:rPr>
              <w:t xml:space="preserve"> Министра науки и высшего образования Республики Казахстан от 11 декабря 2023 года № 625. Зарегистрирован в Министерстве юстиции Республики Казахстан 13 декабря 2023 года № 33771.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структурных подразделений Министерства финансов Республики Казахстан и (или) их территориальных подразделений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органов государственных доходов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исполняющего обязанности Министра финансов РК от 10 июля 2020 года № 665 Зарегистрирован в Реестре государственной регистрации нормативных правовых актов № 20955.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архивных справок и копий архивных документов, исходящих из Центрального архива Министерства обороны Республики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 Апостилирование архивных справок и копий архивных документов, исходящих из Центрального архива Министерства обороны Республики Казахстан" </w:t>
            </w:r>
            <w:r>
              <w:rPr>
                <w:rFonts w:ascii="Times New Roman"/>
                <w:b w:val="false"/>
                <w:i w:val="false"/>
                <w:color w:val="000000"/>
                <w:sz w:val="20"/>
              </w:rPr>
              <w:t>приказ</w:t>
            </w:r>
            <w:r>
              <w:rPr>
                <w:rFonts w:ascii="Times New Roman"/>
                <w:b w:val="false"/>
                <w:i w:val="false"/>
                <w:color w:val="000000"/>
                <w:sz w:val="20"/>
              </w:rPr>
              <w:t xml:space="preserve"> Министра обороны Республики Казахстан № 281 от 19 июня 2020 года. Зарегистрирован в Реестре государственной регистрации нормативных правовых актов № 20989.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органов прокуратуры, органов следствия и дознания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Комитетом по правовой статистике и специальным учетам Генеральной прокуратуры Республики Казахстан и его территориальными органами" </w:t>
            </w:r>
            <w:r>
              <w:rPr>
                <w:rFonts w:ascii="Times New Roman"/>
                <w:b w:val="false"/>
                <w:i w:val="false"/>
                <w:color w:val="000000"/>
                <w:sz w:val="20"/>
              </w:rPr>
              <w:t>приказ</w:t>
            </w:r>
            <w:r>
              <w:rPr>
                <w:rFonts w:ascii="Times New Roman"/>
                <w:b w:val="false"/>
                <w:i w:val="false"/>
                <w:color w:val="000000"/>
                <w:sz w:val="20"/>
              </w:rPr>
              <w:t xml:space="preserve"> Генерального Прокурора Республики Казахстан от 18 мая 2020 года № 64. Зарегистрирован в Реестре государственной регистрации нормативных правовых актов № 20674.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официальных документов, исходящих из судебных органов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администрация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"Апостилирование официальных документов, исходящих из судебных органов" и о признании утратившими силу некоторых нормативных правовых актов" </w:t>
            </w:r>
            <w:r>
              <w:rPr>
                <w:rFonts w:ascii="Times New Roman"/>
                <w:b w:val="false"/>
                <w:i w:val="false"/>
                <w:color w:val="000000"/>
                <w:sz w:val="20"/>
              </w:rPr>
              <w:t>приказ</w:t>
            </w:r>
            <w:r>
              <w:rPr>
                <w:rFonts w:ascii="Times New Roman"/>
                <w:b w:val="false"/>
                <w:i w:val="false"/>
                <w:color w:val="000000"/>
                <w:sz w:val="20"/>
              </w:rPr>
              <w:t xml:space="preserve"> Руководителя Департамента по обеспечению деятельности судов при Верховном Суде Республики Казахстан (аппарата Верховного Суда Республики Казахстан) от 13 апреля 2020 года № 13. Зарегистрирован в Реестре государственной регистрации нормативных правовых актов № 20393.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Апостилирование архивных справок и копий архивных документов, исходящих из специального государственного архива Министерства внутренних дел Республики Казахстан и его территориальных подразделений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256. Зарегистрирован в Реестре государственной регистрации нормативных правовых актов № 20270.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 Представление статистической информации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статистической информации, не предусмотренной графиком распространения официальной статистической информации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государственной услуги "Предоставление статистической информации, не предусмотренной графиком распространения официальной статистической информации" </w:t>
            </w:r>
            <w:r>
              <w:rPr>
                <w:rFonts w:ascii="Times New Roman"/>
                <w:b w:val="false"/>
                <w:i w:val="false"/>
                <w:color w:val="000000"/>
                <w:sz w:val="20"/>
              </w:rPr>
              <w:t>приказ</w:t>
            </w:r>
            <w:r>
              <w:rPr>
                <w:rFonts w:ascii="Times New Roman"/>
                <w:b w:val="false"/>
                <w:i w:val="false"/>
                <w:color w:val="000000"/>
                <w:sz w:val="20"/>
              </w:rPr>
              <w:t xml:space="preserve"> Министра национальной экономики Республики Казахстан от 6 апреля 2020 года № 24. Зарегистрирован в Реестре государственной регистрации нормативных правовых актов № 20335.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 Государственные предприятия и государственное имущество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из реестра государственного имущества (перечень контролируемых государством акционерных обществ и товариществ с ограниченной ответственностью, а также государственных юридических лиц; информация и материалы о государственном имуществе, включенном в график выставления на торги объектов государственной собственности)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сфере учета государственного имущества" </w:t>
            </w:r>
            <w:r>
              <w:rPr>
                <w:rFonts w:ascii="Times New Roman"/>
                <w:b w:val="false"/>
                <w:i w:val="false"/>
                <w:color w:val="000000"/>
                <w:sz w:val="20"/>
              </w:rPr>
              <w:t>приказ</w:t>
            </w:r>
            <w:r>
              <w:rPr>
                <w:rFonts w:ascii="Times New Roman"/>
                <w:b w:val="false"/>
                <w:i w:val="false"/>
                <w:color w:val="000000"/>
                <w:sz w:val="20"/>
              </w:rPr>
              <w:t xml:space="preserve"> Первого заместителя Премьер-Министра Республики Казахстан – Министра финансов Республики Казахстан от 7 апреля 2020 года № 362. Зарегистрирован в Реестре государственной регистрации нормативных правовых актов № 20342.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информации из реестра государственного имущества арендатору государственного имущества по заключенному с ним договору аренды, со сведениями по условиям договора, начислениям по такому договору, пене и перечисленным платежам в бюджет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 утверждении правил оказания государственных услуг в сфере учета государственного имущества" приказ Первого заместителя Премьер-Министра Республики Казахстан – Министра финансов Республики Казахстан от 7 апреля 2020 года № 362. Зарегистрирован в Реестре государственной регистрации нормативных правовых актов № 20342.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архивных справок и/или копий архивных документов в пределах специального государственного архива Министерства внутренних дел Республики Казахстан и его территориальных подразделений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МВД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 утверждении Правил оказания государственных услуг в пределах специального государственного архива Министерства внутренних дел Республики Казахстан и его территориальных подразделений" </w:t>
            </w:r>
            <w:r>
              <w:rPr>
                <w:rFonts w:ascii="Times New Roman"/>
                <w:b w:val="false"/>
                <w:i w:val="false"/>
                <w:color w:val="000000"/>
                <w:sz w:val="20"/>
              </w:rPr>
              <w:t>приказ</w:t>
            </w:r>
            <w:r>
              <w:rPr>
                <w:rFonts w:ascii="Times New Roman"/>
                <w:b w:val="false"/>
                <w:i w:val="false"/>
                <w:color w:val="000000"/>
                <w:sz w:val="20"/>
              </w:rPr>
              <w:t xml:space="preserve"> Министра внутренних дел Республики Казахстан от 27 марта 2020 года № 256. Зарегистрирован в Реестре государственной регистрации нормативных правовых актов № 20270.</w:t>
            </w:r>
          </w:p>
        </w:tc>
      </w:tr>
    </w:tbl>
    <w:bookmarkStart w:name="z69" w:id="52"/>
    <w:p>
      <w:pPr>
        <w:spacing w:after="0"/>
        <w:ind w:left="0"/>
        <w:jc w:val="both"/>
      </w:pPr>
      <w:r>
        <w:rPr>
          <w:rFonts w:ascii="Times New Roman"/>
          <w:b w:val="false"/>
          <w:i w:val="false"/>
          <w:color w:val="000000"/>
          <w:sz w:val="28"/>
        </w:rPr>
        <w:t>
      * объекты информатизации - объекты информатизации, интегрированные с сервисами, размещенными на шлюзе "электронного правительства", внешнем шлюзе "электронного правительства".</w:t>
      </w:r>
    </w:p>
    <w:bookmarkEnd w:id="52"/>
    <w:bookmarkStart w:name="z70" w:id="53"/>
    <w:p>
      <w:pPr>
        <w:spacing w:after="0"/>
        <w:ind w:left="0"/>
        <w:jc w:val="both"/>
      </w:pPr>
      <w:r>
        <w:rPr>
          <w:rFonts w:ascii="Times New Roman"/>
          <w:b w:val="false"/>
          <w:i w:val="false"/>
          <w:color w:val="000000"/>
          <w:sz w:val="28"/>
        </w:rPr>
        <w:t>
      Примечания:</w:t>
      </w:r>
    </w:p>
    <w:bookmarkEnd w:id="53"/>
    <w:bookmarkStart w:name="z71" w:id="54"/>
    <w:p>
      <w:pPr>
        <w:spacing w:after="0"/>
        <w:ind w:left="0"/>
        <w:jc w:val="both"/>
      </w:pPr>
      <w:r>
        <w:rPr>
          <w:rFonts w:ascii="Times New Roman"/>
          <w:b w:val="false"/>
          <w:i w:val="false"/>
          <w:color w:val="000000"/>
          <w:sz w:val="28"/>
        </w:rPr>
        <w:t>
      Код государственной услуги состоит из трех секций: 000 00 000</w:t>
      </w:r>
    </w:p>
    <w:bookmarkEnd w:id="54"/>
    <w:bookmarkStart w:name="z72" w:id="55"/>
    <w:p>
      <w:pPr>
        <w:spacing w:after="0"/>
        <w:ind w:left="0"/>
        <w:jc w:val="both"/>
      </w:pPr>
      <w:r>
        <w:rPr>
          <w:rFonts w:ascii="Times New Roman"/>
          <w:b w:val="false"/>
          <w:i w:val="false"/>
          <w:color w:val="000000"/>
          <w:sz w:val="28"/>
        </w:rPr>
        <w:t>
      Три цифры на первой позиции обозначают сферу оказания государственных услуг.</w:t>
      </w:r>
    </w:p>
    <w:bookmarkEnd w:id="55"/>
    <w:bookmarkStart w:name="z73" w:id="56"/>
    <w:p>
      <w:pPr>
        <w:spacing w:after="0"/>
        <w:ind w:left="0"/>
        <w:jc w:val="both"/>
      </w:pPr>
      <w:r>
        <w:rPr>
          <w:rFonts w:ascii="Times New Roman"/>
          <w:b w:val="false"/>
          <w:i w:val="false"/>
          <w:color w:val="000000"/>
          <w:sz w:val="28"/>
        </w:rPr>
        <w:t>
      Две цифры на второй позиции обозначают подсферу (жизненную ситуацию) оказания государственных услуг.</w:t>
      </w:r>
    </w:p>
    <w:bookmarkEnd w:id="56"/>
    <w:bookmarkStart w:name="z74" w:id="57"/>
    <w:p>
      <w:pPr>
        <w:spacing w:after="0"/>
        <w:ind w:left="0"/>
        <w:jc w:val="both"/>
      </w:pPr>
      <w:r>
        <w:rPr>
          <w:rFonts w:ascii="Times New Roman"/>
          <w:b w:val="false"/>
          <w:i w:val="false"/>
          <w:color w:val="000000"/>
          <w:sz w:val="28"/>
        </w:rPr>
        <w:t>
      Три цифры на третьей позиции обозначают порядковый номер государственной услуги внутри подсферы.</w:t>
      </w:r>
    </w:p>
    <w:bookmarkEnd w:id="57"/>
    <w:bookmarkStart w:name="z75" w:id="58"/>
    <w:p>
      <w:pPr>
        <w:spacing w:after="0"/>
        <w:ind w:left="0"/>
        <w:jc w:val="both"/>
      </w:pPr>
      <w:r>
        <w:rPr>
          <w:rFonts w:ascii="Times New Roman"/>
          <w:b w:val="false"/>
          <w:i w:val="false"/>
          <w:color w:val="000000"/>
          <w:sz w:val="28"/>
        </w:rPr>
        <w:t>
      Расшифровка аббревиатур:</w:t>
      </w:r>
    </w:p>
    <w:bookmarkEnd w:id="58"/>
    <w:bookmarkStart w:name="z76" w:id="59"/>
    <w:p>
      <w:pPr>
        <w:spacing w:after="0"/>
        <w:ind w:left="0"/>
        <w:jc w:val="both"/>
      </w:pPr>
      <w:r>
        <w:rPr>
          <w:rFonts w:ascii="Times New Roman"/>
          <w:b w:val="false"/>
          <w:i w:val="false"/>
          <w:color w:val="000000"/>
          <w:sz w:val="28"/>
        </w:rPr>
        <w:t>
      ГП – Генеральная прокуратура Республики Казахстан</w:t>
      </w:r>
    </w:p>
    <w:bookmarkEnd w:id="59"/>
    <w:bookmarkStart w:name="z77" w:id="60"/>
    <w:p>
      <w:pPr>
        <w:spacing w:after="0"/>
        <w:ind w:left="0"/>
        <w:jc w:val="both"/>
      </w:pPr>
      <w:r>
        <w:rPr>
          <w:rFonts w:ascii="Times New Roman"/>
          <w:b w:val="false"/>
          <w:i w:val="false"/>
          <w:color w:val="000000"/>
          <w:sz w:val="28"/>
        </w:rPr>
        <w:t>
      МСХ – Министерство сельского хозяйства Республики Казахстан</w:t>
      </w:r>
    </w:p>
    <w:bookmarkEnd w:id="60"/>
    <w:bookmarkStart w:name="z78" w:id="61"/>
    <w:p>
      <w:pPr>
        <w:spacing w:after="0"/>
        <w:ind w:left="0"/>
        <w:jc w:val="both"/>
      </w:pPr>
      <w:r>
        <w:rPr>
          <w:rFonts w:ascii="Times New Roman"/>
          <w:b w:val="false"/>
          <w:i w:val="false"/>
          <w:color w:val="000000"/>
          <w:sz w:val="28"/>
        </w:rPr>
        <w:t>
      МЮ – Министерство юстиции Республики Казахстан</w:t>
      </w:r>
    </w:p>
    <w:bookmarkEnd w:id="61"/>
    <w:bookmarkStart w:name="z79" w:id="62"/>
    <w:p>
      <w:pPr>
        <w:spacing w:after="0"/>
        <w:ind w:left="0"/>
        <w:jc w:val="both"/>
      </w:pPr>
      <w:r>
        <w:rPr>
          <w:rFonts w:ascii="Times New Roman"/>
          <w:b w:val="false"/>
          <w:i w:val="false"/>
          <w:color w:val="000000"/>
          <w:sz w:val="28"/>
        </w:rPr>
        <w:t>
      МП - Министерство просвещения Республики Казахстан</w:t>
      </w:r>
    </w:p>
    <w:bookmarkEnd w:id="62"/>
    <w:bookmarkStart w:name="z80" w:id="63"/>
    <w:p>
      <w:pPr>
        <w:spacing w:after="0"/>
        <w:ind w:left="0"/>
        <w:jc w:val="both"/>
      </w:pPr>
      <w:r>
        <w:rPr>
          <w:rFonts w:ascii="Times New Roman"/>
          <w:b w:val="false"/>
          <w:i w:val="false"/>
          <w:color w:val="000000"/>
          <w:sz w:val="28"/>
        </w:rPr>
        <w:t>
      МНВО - Министерство науки и высшего образования Республики Казахстан</w:t>
      </w:r>
    </w:p>
    <w:bookmarkEnd w:id="63"/>
    <w:bookmarkStart w:name="z81" w:id="64"/>
    <w:p>
      <w:pPr>
        <w:spacing w:after="0"/>
        <w:ind w:left="0"/>
        <w:jc w:val="both"/>
      </w:pPr>
      <w:r>
        <w:rPr>
          <w:rFonts w:ascii="Times New Roman"/>
          <w:b w:val="false"/>
          <w:i w:val="false"/>
          <w:color w:val="000000"/>
          <w:sz w:val="28"/>
        </w:rPr>
        <w:t>
      МЗ – Министерство здравоохранения Республики Казахстан</w:t>
      </w:r>
    </w:p>
    <w:bookmarkEnd w:id="64"/>
    <w:bookmarkStart w:name="z82" w:id="65"/>
    <w:p>
      <w:pPr>
        <w:spacing w:after="0"/>
        <w:ind w:left="0"/>
        <w:jc w:val="both"/>
      </w:pPr>
      <w:r>
        <w:rPr>
          <w:rFonts w:ascii="Times New Roman"/>
          <w:b w:val="false"/>
          <w:i w:val="false"/>
          <w:color w:val="000000"/>
          <w:sz w:val="28"/>
        </w:rPr>
        <w:t>
      МТСЗН – Министерство труда и социальной защиты населения Республики Казахстан</w:t>
      </w:r>
    </w:p>
    <w:bookmarkEnd w:id="65"/>
    <w:bookmarkStart w:name="z83" w:id="66"/>
    <w:p>
      <w:pPr>
        <w:spacing w:after="0"/>
        <w:ind w:left="0"/>
        <w:jc w:val="both"/>
      </w:pPr>
      <w:r>
        <w:rPr>
          <w:rFonts w:ascii="Times New Roman"/>
          <w:b w:val="false"/>
          <w:i w:val="false"/>
          <w:color w:val="000000"/>
          <w:sz w:val="28"/>
        </w:rPr>
        <w:t>
      ВАП - Высшая аудиторская палата Республики Казахстан</w:t>
      </w:r>
    </w:p>
    <w:bookmarkEnd w:id="66"/>
    <w:bookmarkStart w:name="z84" w:id="67"/>
    <w:p>
      <w:pPr>
        <w:spacing w:after="0"/>
        <w:ind w:left="0"/>
        <w:jc w:val="both"/>
      </w:pPr>
      <w:r>
        <w:rPr>
          <w:rFonts w:ascii="Times New Roman"/>
          <w:b w:val="false"/>
          <w:i w:val="false"/>
          <w:color w:val="000000"/>
          <w:sz w:val="28"/>
        </w:rPr>
        <w:t>
      МЦРИАП – Министерство цифрового развития, инноваций и аэрокосмической промышленности Республики Казахстан</w:t>
      </w:r>
    </w:p>
    <w:bookmarkEnd w:id="67"/>
    <w:bookmarkStart w:name="z85" w:id="68"/>
    <w:p>
      <w:pPr>
        <w:spacing w:after="0"/>
        <w:ind w:left="0"/>
        <w:jc w:val="both"/>
      </w:pPr>
      <w:r>
        <w:rPr>
          <w:rFonts w:ascii="Times New Roman"/>
          <w:b w:val="false"/>
          <w:i w:val="false"/>
          <w:color w:val="000000"/>
          <w:sz w:val="28"/>
        </w:rPr>
        <w:t>
      МТ – Министерство транспорта Республики Казахстан</w:t>
      </w:r>
    </w:p>
    <w:bookmarkEnd w:id="68"/>
    <w:bookmarkStart w:name="z86" w:id="69"/>
    <w:p>
      <w:pPr>
        <w:spacing w:after="0"/>
        <w:ind w:left="0"/>
        <w:jc w:val="both"/>
      </w:pPr>
      <w:r>
        <w:rPr>
          <w:rFonts w:ascii="Times New Roman"/>
          <w:b w:val="false"/>
          <w:i w:val="false"/>
          <w:color w:val="000000"/>
          <w:sz w:val="28"/>
        </w:rPr>
        <w:t>
      МПС - Министерство промышленности и строительства Республики Казахстан</w:t>
      </w:r>
    </w:p>
    <w:bookmarkEnd w:id="69"/>
    <w:bookmarkStart w:name="z87" w:id="70"/>
    <w:p>
      <w:pPr>
        <w:spacing w:after="0"/>
        <w:ind w:left="0"/>
        <w:jc w:val="both"/>
      </w:pPr>
      <w:r>
        <w:rPr>
          <w:rFonts w:ascii="Times New Roman"/>
          <w:b w:val="false"/>
          <w:i w:val="false"/>
          <w:color w:val="000000"/>
          <w:sz w:val="28"/>
        </w:rPr>
        <w:t>
      МФ – Министерство финансов Республики Казахстан</w:t>
      </w:r>
    </w:p>
    <w:bookmarkEnd w:id="70"/>
    <w:bookmarkStart w:name="z88" w:id="71"/>
    <w:p>
      <w:pPr>
        <w:spacing w:after="0"/>
        <w:ind w:left="0"/>
        <w:jc w:val="both"/>
      </w:pPr>
      <w:r>
        <w:rPr>
          <w:rFonts w:ascii="Times New Roman"/>
          <w:b w:val="false"/>
          <w:i w:val="false"/>
          <w:color w:val="000000"/>
          <w:sz w:val="28"/>
        </w:rPr>
        <w:t>
      МО – Министерство обороны Республики Казахстан</w:t>
      </w:r>
    </w:p>
    <w:bookmarkEnd w:id="71"/>
    <w:bookmarkStart w:name="z89" w:id="72"/>
    <w:p>
      <w:pPr>
        <w:spacing w:after="0"/>
        <w:ind w:left="0"/>
        <w:jc w:val="both"/>
      </w:pPr>
      <w:r>
        <w:rPr>
          <w:rFonts w:ascii="Times New Roman"/>
          <w:b w:val="false"/>
          <w:i w:val="false"/>
          <w:color w:val="000000"/>
          <w:sz w:val="28"/>
        </w:rPr>
        <w:t>
      МКИ – Министерство культуры и информации Республики Казахстан</w:t>
      </w:r>
    </w:p>
    <w:bookmarkEnd w:id="72"/>
    <w:bookmarkStart w:name="z90" w:id="73"/>
    <w:p>
      <w:pPr>
        <w:spacing w:after="0"/>
        <w:ind w:left="0"/>
        <w:jc w:val="both"/>
      </w:pPr>
      <w:r>
        <w:rPr>
          <w:rFonts w:ascii="Times New Roman"/>
          <w:b w:val="false"/>
          <w:i w:val="false"/>
          <w:color w:val="000000"/>
          <w:sz w:val="28"/>
        </w:rPr>
        <w:t>
      МТС - Министерство туризма и спорта Республики Казахстан</w:t>
      </w:r>
    </w:p>
    <w:bookmarkEnd w:id="73"/>
    <w:bookmarkStart w:name="z91" w:id="74"/>
    <w:p>
      <w:pPr>
        <w:spacing w:after="0"/>
        <w:ind w:left="0"/>
        <w:jc w:val="both"/>
      </w:pPr>
      <w:r>
        <w:rPr>
          <w:rFonts w:ascii="Times New Roman"/>
          <w:b w:val="false"/>
          <w:i w:val="false"/>
          <w:color w:val="000000"/>
          <w:sz w:val="28"/>
        </w:rPr>
        <w:t>
      МНЭ – Министерство национальной экономики Республики Казахстан</w:t>
      </w:r>
    </w:p>
    <w:bookmarkEnd w:id="74"/>
    <w:bookmarkStart w:name="z92" w:id="75"/>
    <w:p>
      <w:pPr>
        <w:spacing w:after="0"/>
        <w:ind w:left="0"/>
        <w:jc w:val="both"/>
      </w:pPr>
      <w:r>
        <w:rPr>
          <w:rFonts w:ascii="Times New Roman"/>
          <w:b w:val="false"/>
          <w:i w:val="false"/>
          <w:color w:val="000000"/>
          <w:sz w:val="28"/>
        </w:rPr>
        <w:t>
      МЭ – Министерство энергетики Республики Казахстан</w:t>
      </w:r>
    </w:p>
    <w:bookmarkEnd w:id="75"/>
    <w:bookmarkStart w:name="z93" w:id="76"/>
    <w:p>
      <w:pPr>
        <w:spacing w:after="0"/>
        <w:ind w:left="0"/>
        <w:jc w:val="both"/>
      </w:pPr>
      <w:r>
        <w:rPr>
          <w:rFonts w:ascii="Times New Roman"/>
          <w:b w:val="false"/>
          <w:i w:val="false"/>
          <w:color w:val="000000"/>
          <w:sz w:val="28"/>
        </w:rPr>
        <w:t>
      МИД – Министерство иностранных дел Республики Казахстан</w:t>
      </w:r>
    </w:p>
    <w:bookmarkEnd w:id="76"/>
    <w:bookmarkStart w:name="z94" w:id="77"/>
    <w:p>
      <w:pPr>
        <w:spacing w:after="0"/>
        <w:ind w:left="0"/>
        <w:jc w:val="both"/>
      </w:pPr>
      <w:r>
        <w:rPr>
          <w:rFonts w:ascii="Times New Roman"/>
          <w:b w:val="false"/>
          <w:i w:val="false"/>
          <w:color w:val="000000"/>
          <w:sz w:val="28"/>
        </w:rPr>
        <w:t>
      МВД – Министерство внутренних дел Республики Казахстан</w:t>
      </w:r>
    </w:p>
    <w:bookmarkEnd w:id="77"/>
    <w:bookmarkStart w:name="z95" w:id="78"/>
    <w:p>
      <w:pPr>
        <w:spacing w:after="0"/>
        <w:ind w:left="0"/>
        <w:jc w:val="both"/>
      </w:pPr>
      <w:r>
        <w:rPr>
          <w:rFonts w:ascii="Times New Roman"/>
          <w:b w:val="false"/>
          <w:i w:val="false"/>
          <w:color w:val="000000"/>
          <w:sz w:val="28"/>
        </w:rPr>
        <w:t>
      МЭПР – Министерство экологии и природных ресурсов Республики Казахстан</w:t>
      </w:r>
    </w:p>
    <w:bookmarkEnd w:id="78"/>
    <w:bookmarkStart w:name="z96" w:id="79"/>
    <w:p>
      <w:pPr>
        <w:spacing w:after="0"/>
        <w:ind w:left="0"/>
        <w:jc w:val="both"/>
      </w:pPr>
      <w:r>
        <w:rPr>
          <w:rFonts w:ascii="Times New Roman"/>
          <w:b w:val="false"/>
          <w:i w:val="false"/>
          <w:color w:val="000000"/>
          <w:sz w:val="28"/>
        </w:rPr>
        <w:t>
      МВРИ – Министерство водных ресурсов и ирригации Республики Казахстан</w:t>
      </w:r>
    </w:p>
    <w:bookmarkEnd w:id="79"/>
    <w:bookmarkStart w:name="z97" w:id="80"/>
    <w:p>
      <w:pPr>
        <w:spacing w:after="0"/>
        <w:ind w:left="0"/>
        <w:jc w:val="both"/>
      </w:pPr>
      <w:r>
        <w:rPr>
          <w:rFonts w:ascii="Times New Roman"/>
          <w:b w:val="false"/>
          <w:i w:val="false"/>
          <w:color w:val="000000"/>
          <w:sz w:val="28"/>
        </w:rPr>
        <w:t>
      МТИ – Министерство торговли и интеграции Республики Казахстан</w:t>
      </w:r>
    </w:p>
    <w:bookmarkEnd w:id="80"/>
    <w:bookmarkStart w:name="z98" w:id="81"/>
    <w:p>
      <w:pPr>
        <w:spacing w:after="0"/>
        <w:ind w:left="0"/>
        <w:jc w:val="both"/>
      </w:pPr>
      <w:r>
        <w:rPr>
          <w:rFonts w:ascii="Times New Roman"/>
          <w:b w:val="false"/>
          <w:i w:val="false"/>
          <w:color w:val="000000"/>
          <w:sz w:val="28"/>
        </w:rPr>
        <w:t>
      АДГС – Агентство Республики Казахстан по делам государственной службы</w:t>
      </w:r>
    </w:p>
    <w:bookmarkEnd w:id="81"/>
    <w:bookmarkStart w:name="z99" w:id="82"/>
    <w:p>
      <w:pPr>
        <w:spacing w:after="0"/>
        <w:ind w:left="0"/>
        <w:jc w:val="both"/>
      </w:pPr>
      <w:r>
        <w:rPr>
          <w:rFonts w:ascii="Times New Roman"/>
          <w:b w:val="false"/>
          <w:i w:val="false"/>
          <w:color w:val="000000"/>
          <w:sz w:val="28"/>
        </w:rPr>
        <w:t>
      НБ – Национальный Банк Республики Казахстан</w:t>
      </w:r>
    </w:p>
    <w:bookmarkEnd w:id="82"/>
    <w:bookmarkStart w:name="z100" w:id="83"/>
    <w:p>
      <w:pPr>
        <w:spacing w:after="0"/>
        <w:ind w:left="0"/>
        <w:jc w:val="both"/>
      </w:pPr>
      <w:r>
        <w:rPr>
          <w:rFonts w:ascii="Times New Roman"/>
          <w:b w:val="false"/>
          <w:i w:val="false"/>
          <w:color w:val="000000"/>
          <w:sz w:val="28"/>
        </w:rPr>
        <w:t>
      КПССУ ГП – Комитет по правовой статистике и специальным учетам Генеральной прокуратуры Республики Казахстан</w:t>
      </w:r>
    </w:p>
    <w:bookmarkEnd w:id="83"/>
    <w:bookmarkStart w:name="z101" w:id="84"/>
    <w:p>
      <w:pPr>
        <w:spacing w:after="0"/>
        <w:ind w:left="0"/>
        <w:jc w:val="both"/>
      </w:pPr>
      <w:r>
        <w:rPr>
          <w:rFonts w:ascii="Times New Roman"/>
          <w:b w:val="false"/>
          <w:i w:val="false"/>
          <w:color w:val="000000"/>
          <w:sz w:val="28"/>
        </w:rPr>
        <w:t>
      КНБ – Комитет национальной безопасности Республики Казахстан</w:t>
      </w:r>
    </w:p>
    <w:bookmarkEnd w:id="84"/>
    <w:bookmarkStart w:name="z102" w:id="85"/>
    <w:p>
      <w:pPr>
        <w:spacing w:after="0"/>
        <w:ind w:left="0"/>
        <w:jc w:val="both"/>
      </w:pPr>
      <w:r>
        <w:rPr>
          <w:rFonts w:ascii="Times New Roman"/>
          <w:b w:val="false"/>
          <w:i w:val="false"/>
          <w:color w:val="000000"/>
          <w:sz w:val="28"/>
        </w:rPr>
        <w:t>
      ДОДСВС – Департамент по обеспечению деятельности судов при Верховном суде Республики Казахстан (аппарат Верховного суда Республики Казахстан)</w:t>
      </w:r>
    </w:p>
    <w:bookmarkEnd w:id="85"/>
    <w:bookmarkStart w:name="z103" w:id="86"/>
    <w:p>
      <w:pPr>
        <w:spacing w:after="0"/>
        <w:ind w:left="0"/>
        <w:jc w:val="both"/>
      </w:pPr>
      <w:r>
        <w:rPr>
          <w:rFonts w:ascii="Times New Roman"/>
          <w:b w:val="false"/>
          <w:i w:val="false"/>
          <w:color w:val="000000"/>
          <w:sz w:val="28"/>
        </w:rPr>
        <w:t>
      ЕНПФ – Единый накопительный пенсионный фонд</w:t>
      </w:r>
    </w:p>
    <w:bookmarkEnd w:id="86"/>
    <w:bookmarkStart w:name="z104" w:id="87"/>
    <w:p>
      <w:pPr>
        <w:spacing w:after="0"/>
        <w:ind w:left="0"/>
        <w:jc w:val="both"/>
      </w:pPr>
      <w:r>
        <w:rPr>
          <w:rFonts w:ascii="Times New Roman"/>
          <w:b w:val="false"/>
          <w:i w:val="false"/>
          <w:color w:val="000000"/>
          <w:sz w:val="28"/>
        </w:rPr>
        <w:t>
      МИО – местные исполнительные органы</w:t>
      </w:r>
    </w:p>
    <w:bookmarkEnd w:id="87"/>
    <w:bookmarkStart w:name="z105" w:id="88"/>
    <w:p>
      <w:pPr>
        <w:spacing w:after="0"/>
        <w:ind w:left="0"/>
        <w:jc w:val="both"/>
      </w:pPr>
      <w:r>
        <w:rPr>
          <w:rFonts w:ascii="Times New Roman"/>
          <w:b w:val="false"/>
          <w:i w:val="false"/>
          <w:color w:val="000000"/>
          <w:sz w:val="28"/>
        </w:rPr>
        <w:t>
      Государственная корпорация – некоммерческое акционерное общество "Государственная корпорация "Правительство для граждан"</w:t>
      </w:r>
    </w:p>
    <w:bookmarkEnd w:id="88"/>
    <w:bookmarkStart w:name="z106" w:id="89"/>
    <w:p>
      <w:pPr>
        <w:spacing w:after="0"/>
        <w:ind w:left="0"/>
        <w:jc w:val="both"/>
      </w:pPr>
      <w:r>
        <w:rPr>
          <w:rFonts w:ascii="Times New Roman"/>
          <w:b w:val="false"/>
          <w:i w:val="false"/>
          <w:color w:val="000000"/>
          <w:sz w:val="28"/>
        </w:rPr>
        <w:t>
      АО – акционерное общество</w:t>
      </w:r>
    </w:p>
    <w:bookmarkEnd w:id="89"/>
    <w:bookmarkStart w:name="z107" w:id="90"/>
    <w:p>
      <w:pPr>
        <w:spacing w:after="0"/>
        <w:ind w:left="0"/>
        <w:jc w:val="both"/>
      </w:pPr>
      <w:r>
        <w:rPr>
          <w:rFonts w:ascii="Times New Roman"/>
          <w:b w:val="false"/>
          <w:i w:val="false"/>
          <w:color w:val="000000"/>
          <w:sz w:val="28"/>
        </w:rPr>
        <w:t>
      РГУ – республиканское государственное учреждение</w:t>
      </w:r>
    </w:p>
    <w:bookmarkEnd w:id="90"/>
    <w:bookmarkStart w:name="z108" w:id="91"/>
    <w:p>
      <w:pPr>
        <w:spacing w:after="0"/>
        <w:ind w:left="0"/>
        <w:jc w:val="both"/>
      </w:pPr>
      <w:r>
        <w:rPr>
          <w:rFonts w:ascii="Times New Roman"/>
          <w:b w:val="false"/>
          <w:i w:val="false"/>
          <w:color w:val="000000"/>
          <w:sz w:val="28"/>
        </w:rPr>
        <w:t>
      РГП – республиканское государственное предприятие</w:t>
      </w:r>
    </w:p>
    <w:bookmarkEnd w:id="91"/>
    <w:bookmarkStart w:name="z109" w:id="92"/>
    <w:p>
      <w:pPr>
        <w:spacing w:after="0"/>
        <w:ind w:left="0"/>
        <w:jc w:val="both"/>
      </w:pPr>
      <w:r>
        <w:rPr>
          <w:rFonts w:ascii="Times New Roman"/>
          <w:b w:val="false"/>
          <w:i w:val="false"/>
          <w:color w:val="000000"/>
          <w:sz w:val="28"/>
        </w:rPr>
        <w:t>
      РГП на ПХВ – республиканское государственное предприятие на праве хозяйственного ведения</w:t>
      </w:r>
    </w:p>
    <w:bookmarkEnd w:id="92"/>
    <w:bookmarkStart w:name="z110" w:id="93"/>
    <w:p>
      <w:pPr>
        <w:spacing w:after="0"/>
        <w:ind w:left="0"/>
        <w:jc w:val="both"/>
      </w:pPr>
      <w:r>
        <w:rPr>
          <w:rFonts w:ascii="Times New Roman"/>
          <w:b w:val="false"/>
          <w:i w:val="false"/>
          <w:color w:val="000000"/>
          <w:sz w:val="28"/>
        </w:rPr>
        <w:t>
      РГКП – республиканское государственное казенное предприятие</w:t>
      </w:r>
    </w:p>
    <w:bookmarkEnd w:id="93"/>
    <w:bookmarkStart w:name="z111" w:id="94"/>
    <w:p>
      <w:pPr>
        <w:spacing w:after="0"/>
        <w:ind w:left="0"/>
        <w:jc w:val="both"/>
      </w:pPr>
      <w:r>
        <w:rPr>
          <w:rFonts w:ascii="Times New Roman"/>
          <w:b w:val="false"/>
          <w:i w:val="false"/>
          <w:color w:val="000000"/>
          <w:sz w:val="28"/>
        </w:rPr>
        <w:t>
      КГУ – коммунальное государственное учреждение</w:t>
      </w:r>
    </w:p>
    <w:bookmarkEnd w:id="94"/>
    <w:bookmarkStart w:name="z112" w:id="95"/>
    <w:p>
      <w:pPr>
        <w:spacing w:after="0"/>
        <w:ind w:left="0"/>
        <w:jc w:val="both"/>
      </w:pPr>
      <w:r>
        <w:rPr>
          <w:rFonts w:ascii="Times New Roman"/>
          <w:b w:val="false"/>
          <w:i w:val="false"/>
          <w:color w:val="000000"/>
          <w:sz w:val="28"/>
        </w:rPr>
        <w:t>
      СМИ – средства массовой информации</w:t>
      </w:r>
    </w:p>
    <w:bookmarkEnd w:id="95"/>
    <w:bookmarkStart w:name="z113" w:id="96"/>
    <w:p>
      <w:pPr>
        <w:spacing w:after="0"/>
        <w:ind w:left="0"/>
        <w:jc w:val="both"/>
      </w:pPr>
      <w:r>
        <w:rPr>
          <w:rFonts w:ascii="Times New Roman"/>
          <w:b w:val="false"/>
          <w:i w:val="false"/>
          <w:color w:val="000000"/>
          <w:sz w:val="28"/>
        </w:rPr>
        <w:t>
      АРРФР – Агентство Республики Казахстан по регулированию и развитию финансового рынка</w:t>
      </w:r>
    </w:p>
    <w:bookmarkEnd w:id="96"/>
    <w:bookmarkStart w:name="z114" w:id="97"/>
    <w:p>
      <w:pPr>
        <w:spacing w:after="0"/>
        <w:ind w:left="0"/>
        <w:jc w:val="both"/>
      </w:pPr>
      <w:r>
        <w:rPr>
          <w:rFonts w:ascii="Times New Roman"/>
          <w:b w:val="false"/>
          <w:i w:val="false"/>
          <w:color w:val="000000"/>
          <w:sz w:val="28"/>
        </w:rPr>
        <w:t>
      РГП "ГРС" – Республиканское государственное предприятие на праве хозяйственного ведения "Государственная радиочастотная служба" Министерства цифрового развития, инноваций и аэрокосмической промышленности Республики Казахстан</w:t>
      </w:r>
    </w:p>
    <w:bookmarkEnd w:id="97"/>
    <w:bookmarkStart w:name="z115" w:id="98"/>
    <w:p>
      <w:pPr>
        <w:spacing w:after="0"/>
        <w:ind w:left="0"/>
        <w:jc w:val="both"/>
      </w:pPr>
      <w:r>
        <w:rPr>
          <w:rFonts w:ascii="Times New Roman"/>
          <w:b w:val="false"/>
          <w:i w:val="false"/>
          <w:color w:val="000000"/>
          <w:sz w:val="28"/>
        </w:rPr>
        <w:t>
      МИС – Республиканское государственное учреждение "Межрегиональная инспекция связи" Комитета телекоммуникаций МЦРИАП</w:t>
      </w:r>
    </w:p>
    <w:bookmarkEnd w:id="98"/>
    <w:bookmarkStart w:name="z116" w:id="99"/>
    <w:p>
      <w:pPr>
        <w:spacing w:after="0"/>
        <w:ind w:left="0"/>
        <w:jc w:val="both"/>
      </w:pPr>
      <w:r>
        <w:rPr>
          <w:rFonts w:ascii="Times New Roman"/>
          <w:b w:val="false"/>
          <w:i w:val="false"/>
          <w:color w:val="000000"/>
          <w:sz w:val="28"/>
        </w:rPr>
        <w:t>
      МЧС – Министерство по чрезвычайным ситуациям Республики Казахстан</w:t>
      </w:r>
    </w:p>
    <w:bookmarkEnd w:id="99"/>
    <w:bookmarkStart w:name="z117" w:id="100"/>
    <w:p>
      <w:pPr>
        <w:spacing w:after="0"/>
        <w:ind w:left="0"/>
        <w:jc w:val="both"/>
      </w:pPr>
      <w:r>
        <w:rPr>
          <w:rFonts w:ascii="Times New Roman"/>
          <w:b w:val="false"/>
          <w:i w:val="false"/>
          <w:color w:val="000000"/>
          <w:sz w:val="28"/>
        </w:rPr>
        <w:t>
      АЗРК – Агентство по защите и развития конкуренции Республики Казахстан</w:t>
      </w:r>
    </w:p>
    <w:bookmarkEnd w:id="100"/>
    <w:bookmarkStart w:name="z118" w:id="101"/>
    <w:p>
      <w:pPr>
        <w:spacing w:after="0"/>
        <w:ind w:left="0"/>
        <w:jc w:val="both"/>
      </w:pPr>
      <w:r>
        <w:rPr>
          <w:rFonts w:ascii="Times New Roman"/>
          <w:b w:val="false"/>
          <w:i w:val="false"/>
          <w:color w:val="000000"/>
          <w:sz w:val="28"/>
        </w:rPr>
        <w:t>
      АСПР – Агентство по стратегическому планированию и реформам Республики Казахстан</w:t>
      </w:r>
    </w:p>
    <w:bookmarkEnd w:id="101"/>
    <w:bookmarkStart w:name="z119" w:id="102"/>
    <w:p>
      <w:pPr>
        <w:spacing w:after="0"/>
        <w:ind w:left="0"/>
        <w:jc w:val="both"/>
      </w:pPr>
      <w:r>
        <w:rPr>
          <w:rFonts w:ascii="Times New Roman"/>
          <w:b w:val="false"/>
          <w:i w:val="false"/>
          <w:color w:val="000000"/>
          <w:sz w:val="28"/>
        </w:rPr>
        <w:t>
      АО "ФРП "Даму" – АО "Фонд развития предпринимательства "Даму"</w:t>
      </w:r>
    </w:p>
    <w:bookmarkEnd w:id="102"/>
    <w:bookmarkStart w:name="z120" w:id="103"/>
    <w:p>
      <w:pPr>
        <w:spacing w:after="0"/>
        <w:ind w:left="0"/>
        <w:jc w:val="both"/>
      </w:pPr>
      <w:r>
        <w:rPr>
          <w:rFonts w:ascii="Times New Roman"/>
          <w:b w:val="false"/>
          <w:i w:val="false"/>
          <w:color w:val="000000"/>
          <w:sz w:val="28"/>
        </w:rPr>
        <w:t>
      АОО – Автономная организация образования</w:t>
      </w:r>
    </w:p>
    <w:bookmarkEnd w:id="103"/>
    <w:bookmarkStart w:name="z121" w:id="104"/>
    <w:p>
      <w:pPr>
        <w:spacing w:after="0"/>
        <w:ind w:left="0"/>
        <w:jc w:val="both"/>
      </w:pPr>
      <w:r>
        <w:rPr>
          <w:rFonts w:ascii="Times New Roman"/>
          <w:b w:val="false"/>
          <w:i w:val="false"/>
          <w:color w:val="000000"/>
          <w:sz w:val="28"/>
        </w:rPr>
        <w:t>
      НК – Национальная компания</w:t>
      </w:r>
    </w:p>
    <w:bookmarkEnd w:id="10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