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9fd6" w14:textId="c809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Саркан и сельских округов Сарканского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26 декабря 2024 года № 35-141.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статьей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Сарканский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Саркан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484 801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366 436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поступлениясубвенции 118 365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494 110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- 9309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9309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9309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бюджет Алмалинского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73 345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59 968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13 377 тысячи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82 737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(-)-9 392 тысячи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9 392 тысячи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9 392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Аманбоктерского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47 700 тысяч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43 760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48 968 тысячи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(-)-1268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1268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4.Утвердить бюджет Амангельдинского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60 964 тысячи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15 318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45 646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63 173 тысячи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-2209 тысячи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 2209 тысячи тенге, в том числе: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2209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Бакалинского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72 069 тысяч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23 761 тысяча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48 308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78 281 тысячи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-6212 тысячи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6212 тысячи тенге,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6212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Екиашинского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67 472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15 260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52 212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69 005 тысяча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(-)-1533 тысячи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1533 тысячи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Карабогетского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52 801 тысяча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27 314 тысячи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25 487 тысячи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56 593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-3792 тысячи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3792 тысячи тенге, в том числе: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3792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Карашыганского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44 106 тысячи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5 731 тысяча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38 375 тысячи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46 259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-2153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2153 тысячи тенге, в том числе: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Койлыкского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68 719 тысяч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32 165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36 554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74 080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-5361 тысяча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5361 тысяча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5361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Коктерекского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51 509 тысяч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5 336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46 173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54 180 тысячи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-2671 тысяча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2671 тысяча тенге, в том числе: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11.Утвердить бюджет Лепсинского сельского округа на 2025-2027годы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99 868 тысяч тенге, в том числе: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19 974 тысячи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79 894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104 350 тысяч тенге;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-4482 тысячи тенге;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4482 тысячи тенге, в том числе: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12.Утвердить бюджет Черкасского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61 032 тысячи тенге, в том числе: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25 345 тысяч тенге;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35 687 тысячи тенге;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65 617 тысячи тенге;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-4585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4585 тысяч тенге, в том числе: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Шатырбайского сельского округа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51 447 тысяч тенге, в том числе: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6 635 тысячи тенге;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44 812 тысяч тенге;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51 551 тысячи тенге;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-104 тысячи тенге;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104 тысячи тенге, в том числе: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26 декабря 2024 года №35-141</w:t>
            </w:r>
          </w:p>
        </w:tc>
      </w:tr>
    </w:tbl>
    <w:bookmarkStart w:name="z25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2026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26 декабря 2024 года №35-141</w:t>
            </w:r>
          </w:p>
        </w:tc>
      </w:tr>
    </w:tbl>
    <w:bookmarkStart w:name="z25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2027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26 декабря 2024 года №35-141</w:t>
            </w:r>
          </w:p>
        </w:tc>
      </w:tr>
    </w:tbl>
    <w:bookmarkStart w:name="z27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 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26 декабря 2024 года №35-141</w:t>
            </w:r>
          </w:p>
        </w:tc>
      </w:tr>
    </w:tbl>
    <w:bookmarkStart w:name="z27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 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26 декабря 2024 года №35-141</w:t>
            </w:r>
          </w:p>
        </w:tc>
      </w:tr>
    </w:tbl>
    <w:bookmarkStart w:name="z28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2026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26 декабря 2024 года №35-141</w:t>
            </w:r>
          </w:p>
        </w:tc>
      </w:tr>
    </w:tbl>
    <w:bookmarkStart w:name="z29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2027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2025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26 декабря 2024 года №35-141</w:t>
            </w:r>
          </w:p>
        </w:tc>
      </w:tr>
    </w:tbl>
    <w:bookmarkStart w:name="z30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26 декабря 2024 года №35-141</w:t>
            </w:r>
          </w:p>
        </w:tc>
      </w:tr>
    </w:tbl>
    <w:bookmarkStart w:name="z31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2027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Сарканского районного маслихата от 26 декабря 2024 года №35-141</w:t>
            </w:r>
          </w:p>
        </w:tc>
      </w:tr>
    </w:tbl>
    <w:bookmarkStart w:name="z32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Сарканского районного маслихата от 26 декабря 2024 года №35-141</w:t>
            </w:r>
          </w:p>
        </w:tc>
      </w:tr>
    </w:tbl>
    <w:bookmarkStart w:name="z33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Сарканского районного маслихата от 26 декабря 2024 года №35-141</w:t>
            </w:r>
          </w:p>
        </w:tc>
      </w:tr>
    </w:tbl>
    <w:bookmarkStart w:name="z34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Сарканского районного маслихата от 26 декабря 2024 года №35-141</w:t>
            </w:r>
          </w:p>
        </w:tc>
      </w:tr>
    </w:tbl>
    <w:bookmarkStart w:name="z34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2025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Сарканского районного маслихата от 26 декабря 2024 года №35-141</w:t>
            </w:r>
          </w:p>
        </w:tc>
      </w:tr>
    </w:tbl>
    <w:bookmarkStart w:name="z36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2026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Сарканского районного маслихата от 26 декабря 2024 года №35-141</w:t>
            </w:r>
          </w:p>
        </w:tc>
      </w:tr>
    </w:tbl>
    <w:bookmarkStart w:name="z36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2027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Сарканского районного маслихата от 26 декабря 2024 года №35-141</w:t>
            </w:r>
          </w:p>
        </w:tc>
      </w:tr>
    </w:tbl>
    <w:bookmarkStart w:name="z3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Сарканского районного маслихата от 26 декабря 2024 года №35-141</w:t>
            </w:r>
          </w:p>
        </w:tc>
      </w:tr>
    </w:tbl>
    <w:bookmarkStart w:name="z38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2027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Сарканского районного маслихата от 26 декабря 2024 года №35-141</w:t>
            </w:r>
          </w:p>
        </w:tc>
      </w:tr>
    </w:tbl>
    <w:bookmarkStart w:name="z39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Сарканского районного маслихата от 26 декабря 2024 года №35-141</w:t>
            </w:r>
          </w:p>
        </w:tc>
      </w:tr>
    </w:tbl>
    <w:bookmarkStart w:name="z40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2027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Сарканского районного маслихата от 26 декабря 2024 года №35-141</w:t>
            </w:r>
          </w:p>
        </w:tc>
      </w:tr>
    </w:tbl>
    <w:bookmarkStart w:name="z41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Сарканского районного маслихата от 26 декабря 2024 года №35-141</w:t>
            </w:r>
          </w:p>
        </w:tc>
      </w:tr>
    </w:tbl>
    <w:bookmarkStart w:name="z42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Сарканского районного маслихата от 26 декабря 2024 года №35-141</w:t>
            </w:r>
          </w:p>
        </w:tc>
      </w:tr>
    </w:tbl>
    <w:bookmarkStart w:name="z43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2026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Сарканского районного маслихата от 26 декабря 2024 года №35-141</w:t>
            </w:r>
          </w:p>
        </w:tc>
      </w:tr>
    </w:tbl>
    <w:bookmarkStart w:name="z43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2027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Сарканского районного маслихата от 26 декабря 2024 года №35-141</w:t>
            </w:r>
          </w:p>
        </w:tc>
      </w:tr>
    </w:tbl>
    <w:bookmarkStart w:name="z45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2026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Сарканского районного маслихата от 26 декабря 2024 года №35-141</w:t>
            </w:r>
          </w:p>
        </w:tc>
      </w:tr>
    </w:tbl>
    <w:bookmarkStart w:name="z45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2027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26 декабря 2024 года №35-141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Сарканского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49-190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Сарканского районного маслихата от 26 декабря 2024 года №35-141</w:t>
            </w:r>
          </w:p>
        </w:tc>
      </w:tr>
    </w:tbl>
    <w:bookmarkStart w:name="z46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2026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Сарканского районного маслихата от 26 декабря 2024 года №35-141</w:t>
            </w:r>
          </w:p>
        </w:tc>
      </w:tr>
    </w:tbl>
    <w:bookmarkStart w:name="z47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2027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