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89b1" w14:textId="7888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Сарканского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области Жетісу от 26 декабря 2024 года № 35-140.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4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Сарканский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"Утвердить районный бюджет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8 936 921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1 778 386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14 223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36 047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7 108 265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11 563 552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104 238 тысячи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149 416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45 178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дефицит(профицит) бюджета (-) -2 730 869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2 730 869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2 108 891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45 178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667 156 тысячи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решениями Сарканского районного маслихата области Жетісу от 20.11.2025 </w:t>
      </w:r>
      <w:r>
        <w:rPr>
          <w:rFonts w:ascii="Times New Roman"/>
          <w:b w:val="false"/>
          <w:i w:val="false"/>
          <w:color w:val="000000"/>
          <w:sz w:val="28"/>
        </w:rPr>
        <w:t>№ 48-185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2025 год объемы бюджетных субвенций, передаваемых из районного бюджета в бюджеты сельских округов, в сумме 270 326 тысяч тенге, в том числе: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6077 тысяч тенге;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Амангелдинскомусельскому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27645 тысячи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Аманбоктерскому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34993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Бакалинскому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14029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Екиашинскому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28261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Карабогетскому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14972 тысячи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Карашиганскому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30322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Койлыкскому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17898 тысячи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32160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Лепсинскому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35252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17 487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Шатырбайскому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27230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района на 2025 год в сумме 40743 тысячи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Сарканского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Сарканского районного маслихата от "26" декабря 2024 года № 35-140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решениями Сарканского районного маслихата области Жетісу от 20.11.2025 </w:t>
      </w:r>
      <w:r>
        <w:rPr>
          <w:rFonts w:ascii="Times New Roman"/>
          <w:b w:val="false"/>
          <w:i w:val="false"/>
          <w:color w:val="ff0000"/>
          <w:sz w:val="28"/>
        </w:rPr>
        <w:t>№ 48-185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Сарканского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8 936 921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1 784 829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жилищ из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7 108 265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7 108 118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7 108 118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11 563 552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6 963 493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поддержки предпринимательства и туризма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-2730869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Сарканского районного маслихата от "26" декабря 2024 года № 35-140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Сарканского района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8 767 257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Сарканского районного маслихата от "26" декабря 2024 года №35-140</w:t>
            </w:r>
          </w:p>
        </w:tc>
      </w:tr>
    </w:tbl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Сарканского района на 2027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7 889 285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