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71aa" w14:textId="ea27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Жаркент и сельских округов Панфиловского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25 декабря 2024 года № 8-36-149.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16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Панфиловского районного маслихата области Жетісу от 17.06.2025 </w:t>
      </w:r>
      <w:r>
        <w:rPr>
          <w:rFonts w:ascii="Times New Roman"/>
          <w:b w:val="false"/>
          <w:i w:val="false"/>
          <w:color w:val="000000"/>
          <w:sz w:val="28"/>
        </w:rPr>
        <w:t>№ 8-43-188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Жаркент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1 170 147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1 164 531 тысяча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5 616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1 652 259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482 112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482 112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482 112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Айдарлинского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44 118 тысяч тенге, в том числе: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7 361 тысяча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36 757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48 184 тысячи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4 066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4 066 тысяч тенге, в том числе: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Атамекенского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235 950 тысяч тенге, в том числе: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214 502 тысячи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18 000 тысяч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3 448 тысяч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302 240 тысяч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66 290 тысяч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66 290 тысяч тенге, в том числе: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66 290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Баскунчинского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131 360 тысяч тенге, в том числе: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51 191 тысяча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80 169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164 528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33 168 тысяч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33 168 тысяч тенге, в том числе: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33 168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Бирликского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113 309 тысяч тенге, в том числе: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77 650 тысячи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35 659 тысяч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153 585 тысяч тенге;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40 276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40 276 тысяч тенге, в том числе: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40 276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Жаскентского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21 026 тысяч тенге, в том числе: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8 355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12 671 тысяча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25 382 тысячи тенге;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4 356 тысяч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4 356 тысяч тенге, в том числе: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4 356 тысяч тенге.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Панфиловского районного маслихата области Жетісу от 17.06.2025 </w:t>
      </w:r>
      <w:r>
        <w:rPr>
          <w:rFonts w:ascii="Times New Roman"/>
          <w:b w:val="false"/>
          <w:i w:val="false"/>
          <w:color w:val="000000"/>
          <w:sz w:val="28"/>
        </w:rPr>
        <w:t>№ 8-43-188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Коктальского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152 163 тысячи тенге, в том числе:</w:t>
      </w:r>
    </w:p>
    <w:bookmarkEnd w:id="103"/>
    <w:bookmarkStart w:name="z1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114 768 тысяч тенге;</w:t>
      </w:r>
    </w:p>
    <w:bookmarkEnd w:id="104"/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182 709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30 546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30 546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Конуроленского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59 369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21 135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38 234 тысячи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73 628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14 259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14 259 тысяч тенге, в том числе: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14 259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Сарыбельского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60 695 тысяч тенге, в том числе: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19 267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41 428 тысяч тенге;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79 091 тысяча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18 396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18 396 тысяч тенге, в том числе: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18 396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Талдынского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65 179 тысяч тенге, в том числе: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33 547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31 632 тысячи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91 418 тысяч тенге;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26 239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26 239 тысяч тенге, в том числе: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26 239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Улкенагашского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115 266 тысяч тенге, в том числе: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13 640 тысячи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101 626 тысяч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122 368 тысяч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7 102 тысячи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7 102 тысячи тенге, в том числе: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7 102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Улкеншыганского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106 724 тысячи тенге, в том числе: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102 824 тысячи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3 900 тысяч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157 233 тысячи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50 509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50 509 тысяч тенге, в том числе: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50 509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Ушаральского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91"/>
    <w:bookmarkStart w:name="z2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99 620 тысяч тенге, в том числе: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28 984 тысячи тенге;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70 636 тысяч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120 041 тысяча тенге;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20 421 тысяча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20 421 тысяча тенге, в том числе: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20 421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Шолакайского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08"/>
    <w:bookmarkStart w:name="z2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68 823 тысяч тенге, в том числе: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30 897 тысяч тенге;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37 926 тысяч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82 764 тысячи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13 941 тысяча тенге;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13 941 тысяча тенге, в том числе: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13 941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00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бюджетные изъятия в районный бюджет в сумме 611 001 тысяча тенге в бюджетах города Жаркент и сельских округов на 2025 год. Из них город Жаркент 567 207 тысяч тенге, Атамекенский сельский округ 34 220 тысяч тенге, Коктальский сельский округ 9 574 тысячи тенге.</w:t>
      </w:r>
    </w:p>
    <w:bookmarkEnd w:id="225"/>
    <w:bookmarkStart w:name="z2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2025 года.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2025 год 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-482 112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25 декабря 2024 года № 8-36-149</w:t>
            </w:r>
          </w:p>
        </w:tc>
      </w:tr>
    </w:tbl>
    <w:bookmarkStart w:name="z26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2026 год 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Панфиловского районного маслихата от 25 декабря 2024 года № 8-36-149</w:t>
            </w:r>
          </w:p>
        </w:tc>
      </w:tr>
    </w:tbl>
    <w:bookmarkStart w:name="z26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2027 год 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519 958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519 958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Панфиловского районного маслихата от 25 декабря 2024 года № 8-36-149</w:t>
            </w:r>
          </w:p>
        </w:tc>
      </w:tr>
    </w:tbl>
    <w:bookmarkStart w:name="z27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2026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Панфиловского районного маслихата от 25 декабря 2024 года № 8-36-149</w:t>
            </w:r>
          </w:p>
        </w:tc>
      </w:tr>
    </w:tbl>
    <w:bookmarkStart w:name="z27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2027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Атамекенского сельского округа на 2025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Панфиловского районного маслихата от 25 декабря 2024 года № 8-36-149</w:t>
            </w:r>
          </w:p>
        </w:tc>
      </w:tr>
    </w:tbl>
    <w:bookmarkStart w:name="z27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Атамекенского сельского округа на 2026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Панфиловского районного маслихата от 25 декабря 2024 года № 8-36-149</w:t>
            </w:r>
          </w:p>
        </w:tc>
      </w:tr>
    </w:tbl>
    <w:bookmarkStart w:name="z28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Атамекенского сельского округа на 2027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2025 год 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Панфиловского районного маслихата от 25 декабря 2024 года № 8-36-149</w:t>
            </w:r>
          </w:p>
        </w:tc>
      </w:tr>
    </w:tbl>
    <w:bookmarkStart w:name="z28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2026 год 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Панфиловского районного маслихата от 25 декабря 2024 года № 8-36-149</w:t>
            </w:r>
          </w:p>
        </w:tc>
      </w:tr>
    </w:tbl>
    <w:bookmarkStart w:name="z28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2027 год 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 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Панфиловского районного маслихата от 25 декабря 2024 года № 8-36-149</w:t>
            </w:r>
          </w:p>
        </w:tc>
      </w:tr>
    </w:tbl>
    <w:bookmarkStart w:name="z29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2026 год 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Панфиловского районного маслихата от 25 декабря 2024 года № 8-36-149</w:t>
            </w:r>
          </w:p>
        </w:tc>
      </w:tr>
    </w:tbl>
    <w:bookmarkStart w:name="z29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2027 год 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Панфиловского районного маслихата области Жетісу от 17.06.2025 </w:t>
      </w:r>
      <w:r>
        <w:rPr>
          <w:rFonts w:ascii="Times New Roman"/>
          <w:b w:val="false"/>
          <w:i w:val="false"/>
          <w:color w:val="ff0000"/>
          <w:sz w:val="28"/>
        </w:rPr>
        <w:t>№ 8-43-188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2025 год 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Панфиловского районного маслихата от 25 декабря 2024 года № 8-36-149</w:t>
            </w:r>
          </w:p>
        </w:tc>
      </w:tr>
    </w:tbl>
    <w:bookmarkStart w:name="z29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2026 год 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Панфиловского районного маслихата от 25 декабря 2024 года № 8-36-149</w:t>
            </w:r>
          </w:p>
        </w:tc>
      </w:tr>
    </w:tbl>
    <w:bookmarkStart w:name="z29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2027 год 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2025 год 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Панфиловского районного маслихата от 25 декабря 2024 года № 8-36-149</w:t>
            </w:r>
          </w:p>
        </w:tc>
      </w:tr>
    </w:tbl>
    <w:bookmarkStart w:name="z30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2026 год 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Панфиловского районного маслихата от 25 декабря 2024 года № 8-36-149</w:t>
            </w:r>
          </w:p>
        </w:tc>
      </w:tr>
    </w:tbl>
    <w:bookmarkStart w:name="z30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2027 год 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2025 год 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Панфиловского районного маслихата от 25 декабря 2024 года № 8-36-149</w:t>
            </w:r>
          </w:p>
        </w:tc>
      </w:tr>
    </w:tbl>
    <w:bookmarkStart w:name="z30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2026 год 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Панфиловского районного маслихата от 25 декабря 2024 года № 8-36-149</w:t>
            </w:r>
          </w:p>
        </w:tc>
      </w:tr>
    </w:tbl>
    <w:bookmarkStart w:name="z31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2027 год 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2025 год 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Панфиловского районного маслихата от 25 декабря 2024 года № 8-36-149</w:t>
            </w:r>
          </w:p>
        </w:tc>
      </w:tr>
    </w:tbl>
    <w:bookmarkStart w:name="z31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2026 год 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Панфиловского районного маслихата от 25 декабря 2024 года № 8-36-149</w:t>
            </w:r>
          </w:p>
        </w:tc>
      </w:tr>
    </w:tbl>
    <w:bookmarkStart w:name="z31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2027 год 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2025 год 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Панфиловского районного маслихата от 25 декабря 2024 года № 8-36-149</w:t>
            </w:r>
          </w:p>
        </w:tc>
      </w:tr>
    </w:tbl>
    <w:bookmarkStart w:name="z32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2026 год 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Панфиловского районного маслихата от 25 декабря 2024 года № 8-36-149</w:t>
            </w:r>
          </w:p>
        </w:tc>
      </w:tr>
    </w:tbl>
    <w:bookmarkStart w:name="z32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2027 год 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2025 год 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Панфиловского районного маслихата от 25 декабря 2024 года № 8-36-149</w:t>
            </w:r>
          </w:p>
        </w:tc>
      </w:tr>
    </w:tbl>
    <w:bookmarkStart w:name="z32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2026 год 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Панфиловского районного маслихата от 25 декабря 2024 года № 8-36-149</w:t>
            </w:r>
          </w:p>
        </w:tc>
      </w:tr>
    </w:tbl>
    <w:bookmarkStart w:name="z32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2027 год 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2025 год 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-50 509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Панфиловского районного маслихата от 25 декабря 2024 года № 8-36-149</w:t>
            </w:r>
          </w:p>
        </w:tc>
      </w:tr>
    </w:tbl>
    <w:bookmarkStart w:name="z33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2026 год 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Панфиловского районного маслихата от 25 декабря 2024 года № 8-36-149</w:t>
            </w:r>
          </w:p>
        </w:tc>
      </w:tr>
    </w:tbl>
    <w:bookmarkStart w:name="z33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2027 год 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2025 год 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Панфиловского районного маслихата от 25 декабря 2024 года № 8-36-149</w:t>
            </w:r>
          </w:p>
        </w:tc>
      </w:tr>
    </w:tbl>
    <w:bookmarkStart w:name="z33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2026 год 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Панфиловского районного маслихата от 25 декабря 2024 года № 8-36-149</w:t>
            </w:r>
          </w:p>
        </w:tc>
      </w:tr>
    </w:tbl>
    <w:bookmarkStart w:name="z34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2027 год 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Панфиловского районного маслихата от 25 декабря 2024 года № 8-36-149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Панфиловского районного маслихата области Жетісу от 22.09.2025 </w:t>
      </w:r>
      <w:r>
        <w:rPr>
          <w:rFonts w:ascii="Times New Roman"/>
          <w:b w:val="false"/>
          <w:i w:val="false"/>
          <w:color w:val="ff0000"/>
          <w:sz w:val="28"/>
        </w:rPr>
        <w:t>№ 8-47-208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2025 год 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Панфиловского районного маслихата от 25 декабря 2024 года № 8-36-149</w:t>
            </w:r>
          </w:p>
        </w:tc>
      </w:tr>
    </w:tbl>
    <w:bookmarkStart w:name="z34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2026 год 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Панфиловского районного маслихата от 25 декабря 2024 года № 8-36-149</w:t>
            </w:r>
          </w:p>
        </w:tc>
      </w:tr>
    </w:tbl>
    <w:bookmarkStart w:name="z34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2027 год 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